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04B9" w:rsidRPr="00F865BB" w:rsidRDefault="003E04B9" w:rsidP="004139AE">
      <w:pPr>
        <w:pStyle w:val="NoSpacing"/>
        <w:rPr>
          <w:rFonts w:ascii="Tahoma" w:hAnsi="Tahoma" w:cs="Tahoma"/>
          <w:sz w:val="22"/>
          <w:szCs w:val="22"/>
          <w:lang w:val="nl-NL"/>
        </w:rPr>
      </w:pPr>
      <w:bookmarkStart w:id="0" w:name="_GoBack"/>
      <w:bookmarkEnd w:id="0"/>
    </w:p>
    <w:p w:rsidR="003E04B9" w:rsidRPr="00F865BB" w:rsidRDefault="003E04B9" w:rsidP="004139AE">
      <w:pPr>
        <w:pStyle w:val="NoSpacing"/>
        <w:rPr>
          <w:rFonts w:ascii="Tahoma" w:hAnsi="Tahoma" w:cs="Tahoma"/>
          <w:sz w:val="22"/>
          <w:szCs w:val="22"/>
          <w:lang w:val="nl-NL"/>
        </w:rPr>
      </w:pPr>
      <w:r w:rsidRPr="00F865BB">
        <w:rPr>
          <w:rFonts w:ascii="Tahoma" w:eastAsia="Arial" w:hAnsi="Tahoma" w:cs="Tahoma"/>
          <w:sz w:val="22"/>
          <w:szCs w:val="22"/>
          <w:lang w:val="nl-NL"/>
        </w:rPr>
        <w:t> </w:t>
      </w:r>
    </w:p>
    <w:p w:rsidR="003E04B9" w:rsidRPr="00F865BB" w:rsidRDefault="003E04B9" w:rsidP="004139AE">
      <w:pPr>
        <w:pStyle w:val="NoSpacing"/>
        <w:rPr>
          <w:rFonts w:ascii="Tahoma" w:hAnsi="Tahoma" w:cs="Tahoma"/>
          <w:sz w:val="22"/>
          <w:szCs w:val="22"/>
          <w:lang w:val="nl-NL"/>
        </w:rPr>
      </w:pPr>
      <w:r w:rsidRPr="00F865BB">
        <w:rPr>
          <w:rFonts w:ascii="Tahoma" w:eastAsia="Arial" w:hAnsi="Tahoma" w:cs="Tahoma"/>
          <w:b/>
          <w:sz w:val="22"/>
          <w:szCs w:val="22"/>
          <w:lang w:val="nl-NL"/>
        </w:rPr>
        <w:t>Inleiding</w:t>
      </w:r>
    </w:p>
    <w:p w:rsidR="005C1803" w:rsidRDefault="003E04B9" w:rsidP="004139AE">
      <w:pPr>
        <w:pStyle w:val="NoSpacing"/>
        <w:rPr>
          <w:rFonts w:ascii="Tahoma" w:hAnsi="Tahoma" w:cs="Tahoma"/>
          <w:sz w:val="22"/>
          <w:szCs w:val="22"/>
          <w:lang w:val="nl-NL"/>
        </w:rPr>
      </w:pPr>
      <w:r w:rsidRPr="00F865BB">
        <w:rPr>
          <w:rFonts w:ascii="Tahoma" w:eastAsia="Arial" w:hAnsi="Tahoma" w:cs="Tahoma"/>
          <w:sz w:val="22"/>
          <w:szCs w:val="22"/>
          <w:lang w:val="nl-NL"/>
        </w:rPr>
        <w:t> </w:t>
      </w:r>
    </w:p>
    <w:p w:rsidR="003E04B9" w:rsidRPr="00F865BB" w:rsidRDefault="005C1803" w:rsidP="004139AE">
      <w:pPr>
        <w:pStyle w:val="NoSpacing"/>
        <w:rPr>
          <w:rFonts w:ascii="Tahoma" w:hAnsi="Tahoma" w:cs="Tahoma"/>
          <w:sz w:val="22"/>
          <w:szCs w:val="22"/>
          <w:lang w:val="nl-NL"/>
        </w:rPr>
      </w:pPr>
      <w:r>
        <w:rPr>
          <w:rFonts w:ascii="Tahoma" w:hAnsi="Tahoma" w:cs="Tahoma"/>
          <w:sz w:val="22"/>
          <w:szCs w:val="22"/>
          <w:lang w:val="nl-NL"/>
        </w:rPr>
        <w:t xml:space="preserve">MAAS </w:t>
      </w:r>
      <w:r w:rsidR="003E04B9" w:rsidRPr="00F865BB">
        <w:rPr>
          <w:rFonts w:ascii="Tahoma" w:eastAsia="Arial" w:hAnsi="Tahoma" w:cs="Tahoma"/>
          <w:sz w:val="22"/>
          <w:szCs w:val="22"/>
          <w:lang w:val="nl-NL"/>
        </w:rPr>
        <w:t>heeft een wettelijke verplichting om de veiligheid van personeel en anderen die kunnen worden beïnvloed door onze activiteiten te waarborgen.  Deze verplichting strekt zich uit om ervoor te zorgen dat de</w:t>
      </w:r>
      <w:r w:rsidR="00AD6731" w:rsidRPr="00F865BB">
        <w:rPr>
          <w:rFonts w:ascii="Tahoma" w:eastAsia="Arial" w:hAnsi="Tahoma" w:cs="Tahoma"/>
          <w:sz w:val="22"/>
          <w:szCs w:val="22"/>
          <w:lang w:val="nl-NL"/>
        </w:rPr>
        <w:t xml:space="preserve"> werknemers </w:t>
      </w:r>
      <w:r w:rsidR="00CD70B3" w:rsidRPr="00F865BB">
        <w:rPr>
          <w:rFonts w:ascii="Tahoma" w:eastAsia="Arial" w:hAnsi="Tahoma" w:cs="Tahoma"/>
          <w:sz w:val="22"/>
          <w:szCs w:val="22"/>
          <w:lang w:val="nl-NL"/>
        </w:rPr>
        <w:t>van externe firma’s eveneens</w:t>
      </w:r>
      <w:r w:rsidR="003E04B9" w:rsidRPr="00F865BB">
        <w:rPr>
          <w:rFonts w:ascii="Tahoma" w:eastAsia="Arial" w:hAnsi="Tahoma" w:cs="Tahoma"/>
          <w:sz w:val="22"/>
          <w:szCs w:val="22"/>
          <w:lang w:val="nl-NL"/>
        </w:rPr>
        <w:t xml:space="preserve"> voldoen aan de eisen van de huidige wetgeving </w:t>
      </w:r>
      <w:r w:rsidRPr="00F865BB">
        <w:rPr>
          <w:rFonts w:ascii="Tahoma" w:eastAsia="Arial" w:hAnsi="Tahoma" w:cs="Tahoma"/>
          <w:sz w:val="22"/>
          <w:szCs w:val="22"/>
          <w:lang w:val="nl-NL"/>
        </w:rPr>
        <w:t>op het gebied van</w:t>
      </w:r>
      <w:r w:rsidR="003E04B9" w:rsidRPr="00F865BB">
        <w:rPr>
          <w:rFonts w:ascii="Tahoma" w:eastAsia="Arial" w:hAnsi="Tahoma" w:cs="Tahoma"/>
          <w:sz w:val="22"/>
          <w:szCs w:val="22"/>
          <w:lang w:val="nl-NL"/>
        </w:rPr>
        <w:t xml:space="preserve"> gezondheid en veiligheid</w:t>
      </w:r>
      <w:r w:rsidR="00CD70B3" w:rsidRPr="00F865BB">
        <w:rPr>
          <w:rFonts w:ascii="Tahoma" w:eastAsia="Arial" w:hAnsi="Tahoma" w:cs="Tahoma"/>
          <w:sz w:val="22"/>
          <w:szCs w:val="22"/>
          <w:lang w:val="nl-NL"/>
        </w:rPr>
        <w:t>.</w:t>
      </w:r>
    </w:p>
    <w:p w:rsidR="003E04B9" w:rsidRPr="00F865BB" w:rsidRDefault="003E04B9" w:rsidP="004139AE">
      <w:pPr>
        <w:pStyle w:val="NoSpacing"/>
        <w:rPr>
          <w:rFonts w:ascii="Tahoma" w:hAnsi="Tahoma" w:cs="Tahoma"/>
          <w:sz w:val="22"/>
          <w:szCs w:val="22"/>
          <w:lang w:val="nl-NL"/>
        </w:rPr>
      </w:pPr>
      <w:r w:rsidRPr="00F865BB">
        <w:rPr>
          <w:rFonts w:ascii="Tahoma" w:eastAsia="Arial" w:hAnsi="Tahoma" w:cs="Tahoma"/>
          <w:sz w:val="22"/>
          <w:szCs w:val="22"/>
          <w:lang w:val="nl-NL"/>
        </w:rPr>
        <w:t> </w:t>
      </w:r>
    </w:p>
    <w:p w:rsidR="003E04B9" w:rsidRPr="00F865BB" w:rsidRDefault="003E04B9" w:rsidP="004139AE">
      <w:pPr>
        <w:pStyle w:val="NoSpacing"/>
        <w:rPr>
          <w:rFonts w:ascii="Tahoma" w:hAnsi="Tahoma" w:cs="Tahoma"/>
          <w:sz w:val="22"/>
          <w:szCs w:val="22"/>
          <w:lang w:val="nl-NL"/>
        </w:rPr>
      </w:pPr>
      <w:r w:rsidRPr="00F865BB">
        <w:rPr>
          <w:rFonts w:ascii="Tahoma" w:eastAsia="Arial" w:hAnsi="Tahoma" w:cs="Tahoma"/>
          <w:sz w:val="22"/>
          <w:szCs w:val="22"/>
          <w:lang w:val="nl-NL"/>
        </w:rPr>
        <w:t xml:space="preserve">De gehanteerde methode voor de naleving (voor zover dat redelijkerwijs mogelijk is) wordt </w:t>
      </w:r>
      <w:r w:rsidR="00CD70B3" w:rsidRPr="00F865BB">
        <w:rPr>
          <w:rFonts w:ascii="Tahoma" w:eastAsia="Arial" w:hAnsi="Tahoma" w:cs="Tahoma"/>
          <w:sz w:val="22"/>
          <w:szCs w:val="22"/>
          <w:lang w:val="nl-NL"/>
        </w:rPr>
        <w:t xml:space="preserve">gemonitord </w:t>
      </w:r>
      <w:r w:rsidRPr="00F865BB">
        <w:rPr>
          <w:rFonts w:ascii="Tahoma" w:eastAsia="Arial" w:hAnsi="Tahoma" w:cs="Tahoma"/>
          <w:sz w:val="22"/>
          <w:szCs w:val="22"/>
          <w:lang w:val="nl-NL"/>
        </w:rPr>
        <w:t xml:space="preserve">door de voltooiing van deze vragenlijst.  </w:t>
      </w:r>
      <w:r w:rsidR="00CD70B3" w:rsidRPr="00F865BB">
        <w:rPr>
          <w:rFonts w:ascii="Tahoma" w:eastAsia="Arial" w:hAnsi="Tahoma" w:cs="Tahoma"/>
          <w:sz w:val="22"/>
          <w:szCs w:val="22"/>
          <w:lang w:val="nl-NL"/>
        </w:rPr>
        <w:t>Een goedkeuring</w:t>
      </w:r>
      <w:r w:rsidRPr="00F865BB">
        <w:rPr>
          <w:rFonts w:ascii="Tahoma" w:eastAsia="Arial" w:hAnsi="Tahoma" w:cs="Tahoma"/>
          <w:sz w:val="22"/>
          <w:szCs w:val="22"/>
          <w:lang w:val="nl-NL"/>
        </w:rPr>
        <w:t xml:space="preserve"> </w:t>
      </w:r>
      <w:r w:rsidR="00AD6731" w:rsidRPr="00F865BB">
        <w:rPr>
          <w:rFonts w:ascii="Tahoma" w:eastAsia="Arial" w:hAnsi="Tahoma" w:cs="Tahoma"/>
          <w:sz w:val="22"/>
          <w:szCs w:val="22"/>
          <w:lang w:val="nl-NL"/>
        </w:rPr>
        <w:t>voor</w:t>
      </w:r>
      <w:r w:rsidR="00CD70B3" w:rsidRPr="00F865BB">
        <w:rPr>
          <w:rFonts w:ascii="Tahoma" w:eastAsia="Arial" w:hAnsi="Tahoma" w:cs="Tahoma"/>
          <w:sz w:val="22"/>
          <w:szCs w:val="22"/>
          <w:lang w:val="nl-NL"/>
        </w:rPr>
        <w:t xml:space="preserve"> </w:t>
      </w:r>
      <w:r w:rsidR="00AD6731" w:rsidRPr="00F865BB">
        <w:rPr>
          <w:rFonts w:ascii="Tahoma" w:eastAsia="Arial" w:hAnsi="Tahoma" w:cs="Tahoma"/>
          <w:sz w:val="22"/>
          <w:szCs w:val="22"/>
          <w:lang w:val="nl-NL"/>
        </w:rPr>
        <w:t xml:space="preserve">werkzaamheden </w:t>
      </w:r>
      <w:r w:rsidR="00CD70B3" w:rsidRPr="00F865BB">
        <w:rPr>
          <w:rFonts w:ascii="Tahoma" w:eastAsia="Arial" w:hAnsi="Tahoma" w:cs="Tahoma"/>
          <w:sz w:val="22"/>
          <w:szCs w:val="22"/>
          <w:lang w:val="nl-NL"/>
        </w:rPr>
        <w:t xml:space="preserve">zal worden vrijgegeven na de </w:t>
      </w:r>
      <w:r w:rsidR="00727DF0" w:rsidRPr="00F865BB">
        <w:rPr>
          <w:rFonts w:ascii="Tahoma" w:eastAsia="Arial" w:hAnsi="Tahoma" w:cs="Tahoma"/>
          <w:sz w:val="22"/>
          <w:szCs w:val="22"/>
          <w:lang w:val="nl-NL"/>
        </w:rPr>
        <w:t>voltooiing</w:t>
      </w:r>
      <w:r w:rsidR="00CD70B3" w:rsidRPr="00F865BB">
        <w:rPr>
          <w:rFonts w:ascii="Tahoma" w:eastAsia="Arial" w:hAnsi="Tahoma" w:cs="Tahoma"/>
          <w:sz w:val="22"/>
          <w:szCs w:val="22"/>
          <w:lang w:val="nl-NL"/>
        </w:rPr>
        <w:t xml:space="preserve"> van een goede vragenlijst.</w:t>
      </w:r>
    </w:p>
    <w:p w:rsidR="003E04B9" w:rsidRPr="00F865BB" w:rsidRDefault="003E04B9" w:rsidP="004139AE">
      <w:pPr>
        <w:pStyle w:val="NoSpacing"/>
        <w:rPr>
          <w:rFonts w:ascii="Tahoma" w:hAnsi="Tahoma" w:cs="Tahoma"/>
          <w:sz w:val="22"/>
          <w:szCs w:val="22"/>
          <w:lang w:val="nl-NL"/>
        </w:rPr>
      </w:pPr>
      <w:r w:rsidRPr="00F865BB">
        <w:rPr>
          <w:rFonts w:ascii="Tahoma" w:eastAsia="Arial" w:hAnsi="Tahoma" w:cs="Tahoma"/>
          <w:sz w:val="22"/>
          <w:szCs w:val="22"/>
          <w:lang w:val="nl-NL"/>
        </w:rPr>
        <w:t> </w:t>
      </w:r>
    </w:p>
    <w:p w:rsidR="003E04B9" w:rsidRPr="00F865BB" w:rsidRDefault="003E04B9" w:rsidP="004139AE">
      <w:pPr>
        <w:pStyle w:val="NoSpacing"/>
        <w:rPr>
          <w:rFonts w:ascii="Tahoma" w:hAnsi="Tahoma" w:cs="Tahoma"/>
          <w:sz w:val="22"/>
          <w:szCs w:val="22"/>
          <w:lang w:val="nl-NL"/>
        </w:rPr>
      </w:pPr>
      <w:r w:rsidRPr="00F865BB">
        <w:rPr>
          <w:rFonts w:ascii="Tahoma" w:eastAsia="Arial" w:hAnsi="Tahoma" w:cs="Tahoma"/>
          <w:sz w:val="22"/>
          <w:szCs w:val="22"/>
          <w:lang w:val="nl-NL"/>
        </w:rPr>
        <w:t xml:space="preserve">Bij inlevering van deze vragenlijst kunt </w:t>
      </w:r>
      <w:r w:rsidR="00CD70B3" w:rsidRPr="00F865BB">
        <w:rPr>
          <w:rFonts w:ascii="Tahoma" w:eastAsia="Arial" w:hAnsi="Tahoma" w:cs="Tahoma"/>
          <w:sz w:val="22"/>
          <w:szCs w:val="22"/>
          <w:lang w:val="nl-NL"/>
        </w:rPr>
        <w:t xml:space="preserve">u de gevraagde formulieren/verklaringen bijvoegen, </w:t>
      </w:r>
      <w:r w:rsidRPr="00F865BB">
        <w:rPr>
          <w:rFonts w:ascii="Tahoma" w:eastAsia="Arial" w:hAnsi="Tahoma" w:cs="Tahoma"/>
          <w:sz w:val="22"/>
          <w:szCs w:val="22"/>
          <w:lang w:val="nl-NL"/>
        </w:rPr>
        <w:t xml:space="preserve">maar </w:t>
      </w:r>
      <w:r w:rsidR="005C1803" w:rsidRPr="00F865BB">
        <w:rPr>
          <w:rFonts w:ascii="Tahoma" w:eastAsia="Arial" w:hAnsi="Tahoma" w:cs="Tahoma"/>
          <w:sz w:val="22"/>
          <w:szCs w:val="22"/>
          <w:lang w:val="nl-NL"/>
        </w:rPr>
        <w:t>Maas</w:t>
      </w:r>
      <w:r w:rsidR="005C1803">
        <w:rPr>
          <w:rFonts w:ascii="Tahoma" w:eastAsia="Arial" w:hAnsi="Tahoma" w:cs="Tahoma"/>
          <w:sz w:val="22"/>
          <w:szCs w:val="22"/>
          <w:lang w:val="nl-NL"/>
        </w:rPr>
        <w:t xml:space="preserve"> International</w:t>
      </w:r>
      <w:r w:rsidR="005C1803" w:rsidRPr="00F865BB">
        <w:rPr>
          <w:rFonts w:ascii="Tahoma" w:eastAsia="Arial" w:hAnsi="Tahoma" w:cs="Tahoma"/>
          <w:sz w:val="22"/>
          <w:szCs w:val="22"/>
          <w:lang w:val="nl-NL"/>
        </w:rPr>
        <w:t xml:space="preserve"> </w:t>
      </w:r>
      <w:r w:rsidR="004139AE" w:rsidRPr="00F865BB">
        <w:rPr>
          <w:rFonts w:ascii="Tahoma" w:eastAsia="Arial" w:hAnsi="Tahoma" w:cs="Tahoma"/>
          <w:sz w:val="22"/>
          <w:szCs w:val="22"/>
          <w:lang w:val="nl-NL"/>
        </w:rPr>
        <w:t>B.V.</w:t>
      </w:r>
      <w:r w:rsidR="00CD70B3" w:rsidRPr="00F865BB">
        <w:rPr>
          <w:rFonts w:ascii="Tahoma" w:eastAsia="Arial" w:hAnsi="Tahoma" w:cs="Tahoma"/>
          <w:sz w:val="22"/>
          <w:szCs w:val="22"/>
          <w:lang w:val="nl-NL"/>
        </w:rPr>
        <w:t xml:space="preserve"> </w:t>
      </w:r>
      <w:r w:rsidRPr="00F865BB">
        <w:rPr>
          <w:rFonts w:ascii="Tahoma" w:eastAsia="Arial" w:hAnsi="Tahoma" w:cs="Tahoma"/>
          <w:sz w:val="22"/>
          <w:szCs w:val="22"/>
          <w:lang w:val="nl-NL"/>
        </w:rPr>
        <w:t xml:space="preserve">behoudt zich het recht </w:t>
      </w:r>
      <w:r w:rsidR="00CD70B3" w:rsidRPr="00F865BB">
        <w:rPr>
          <w:rFonts w:ascii="Tahoma" w:eastAsia="Arial" w:hAnsi="Tahoma" w:cs="Tahoma"/>
          <w:sz w:val="22"/>
          <w:szCs w:val="22"/>
          <w:lang w:val="nl-NL"/>
        </w:rPr>
        <w:t xml:space="preserve">om op verzoek inzicht te verkrijgen in uw </w:t>
      </w:r>
      <w:r w:rsidRPr="00F865BB">
        <w:rPr>
          <w:rFonts w:ascii="Tahoma" w:eastAsia="Arial" w:hAnsi="Tahoma" w:cs="Tahoma"/>
          <w:sz w:val="22"/>
          <w:szCs w:val="22"/>
          <w:lang w:val="nl-NL"/>
        </w:rPr>
        <w:t>schriftelijke veilig</w:t>
      </w:r>
      <w:r w:rsidR="00CD70B3" w:rsidRPr="00F865BB">
        <w:rPr>
          <w:rFonts w:ascii="Tahoma" w:eastAsia="Arial" w:hAnsi="Tahoma" w:cs="Tahoma"/>
          <w:sz w:val="22"/>
          <w:szCs w:val="22"/>
          <w:lang w:val="nl-NL"/>
        </w:rPr>
        <w:t>heidsmanagement</w:t>
      </w:r>
      <w:r w:rsidRPr="00F865BB">
        <w:rPr>
          <w:rFonts w:ascii="Tahoma" w:eastAsia="Arial" w:hAnsi="Tahoma" w:cs="Tahoma"/>
          <w:sz w:val="22"/>
          <w:szCs w:val="22"/>
          <w:lang w:val="nl-NL"/>
        </w:rPr>
        <w:t xml:space="preserve">systemen </w:t>
      </w:r>
      <w:r w:rsidR="00CD70B3" w:rsidRPr="00F865BB">
        <w:rPr>
          <w:rFonts w:ascii="Tahoma" w:eastAsia="Arial" w:hAnsi="Tahoma" w:cs="Tahoma"/>
          <w:sz w:val="22"/>
          <w:szCs w:val="22"/>
          <w:lang w:val="nl-NL"/>
        </w:rPr>
        <w:t xml:space="preserve">en </w:t>
      </w:r>
      <w:r w:rsidR="005C1803" w:rsidRPr="00F865BB">
        <w:rPr>
          <w:rFonts w:ascii="Tahoma" w:eastAsia="Arial" w:hAnsi="Tahoma" w:cs="Tahoma"/>
          <w:sz w:val="22"/>
          <w:szCs w:val="22"/>
          <w:lang w:val="nl-NL"/>
        </w:rPr>
        <w:t>risicoanalyses</w:t>
      </w:r>
      <w:r w:rsidR="00CD70B3" w:rsidRPr="00F865BB">
        <w:rPr>
          <w:rFonts w:ascii="Tahoma" w:eastAsia="Arial" w:hAnsi="Tahoma" w:cs="Tahoma"/>
          <w:sz w:val="22"/>
          <w:szCs w:val="22"/>
          <w:lang w:val="nl-NL"/>
        </w:rPr>
        <w:t>.</w:t>
      </w:r>
    </w:p>
    <w:p w:rsidR="003E04B9" w:rsidRPr="00F865BB" w:rsidRDefault="003E04B9" w:rsidP="004139AE">
      <w:pPr>
        <w:pStyle w:val="NoSpacing"/>
        <w:rPr>
          <w:rFonts w:ascii="Tahoma" w:hAnsi="Tahoma" w:cs="Tahoma"/>
          <w:sz w:val="22"/>
          <w:szCs w:val="22"/>
          <w:lang w:val="nl-NL"/>
        </w:rPr>
      </w:pPr>
      <w:r w:rsidRPr="00F865BB">
        <w:rPr>
          <w:rFonts w:ascii="Tahoma" w:eastAsia="Arial" w:hAnsi="Tahoma" w:cs="Tahoma"/>
          <w:sz w:val="22"/>
          <w:szCs w:val="22"/>
          <w:lang w:val="nl-NL"/>
        </w:rPr>
        <w:t> </w:t>
      </w:r>
    </w:p>
    <w:p w:rsidR="003E04B9" w:rsidRPr="00F865BB" w:rsidRDefault="003E04B9" w:rsidP="004139AE">
      <w:pPr>
        <w:pStyle w:val="NoSpacing"/>
        <w:rPr>
          <w:rFonts w:ascii="Tahoma" w:hAnsi="Tahoma" w:cs="Tahoma"/>
          <w:sz w:val="22"/>
          <w:szCs w:val="22"/>
          <w:lang w:val="nl-NL"/>
        </w:rPr>
      </w:pPr>
      <w:r w:rsidRPr="00F865BB">
        <w:rPr>
          <w:rFonts w:ascii="Tahoma" w:eastAsia="Arial" w:hAnsi="Tahoma" w:cs="Tahoma"/>
          <w:sz w:val="22"/>
          <w:szCs w:val="22"/>
          <w:lang w:val="nl-NL"/>
        </w:rPr>
        <w:t xml:space="preserve">Als u in aanmerking wilt komen voor </w:t>
      </w:r>
      <w:r w:rsidR="00CD70B3" w:rsidRPr="00F865BB">
        <w:rPr>
          <w:rFonts w:ascii="Tahoma" w:eastAsia="Arial" w:hAnsi="Tahoma" w:cs="Tahoma"/>
          <w:sz w:val="22"/>
          <w:szCs w:val="22"/>
          <w:lang w:val="nl-NL"/>
        </w:rPr>
        <w:t xml:space="preserve">huidige </w:t>
      </w:r>
      <w:r w:rsidRPr="00F865BB">
        <w:rPr>
          <w:rFonts w:ascii="Tahoma" w:eastAsia="Arial" w:hAnsi="Tahoma" w:cs="Tahoma"/>
          <w:sz w:val="22"/>
          <w:szCs w:val="22"/>
          <w:lang w:val="nl-NL"/>
        </w:rPr>
        <w:t>of toekomstige contracten</w:t>
      </w:r>
      <w:r w:rsidR="00CD70B3" w:rsidRPr="00F865BB">
        <w:rPr>
          <w:rFonts w:ascii="Tahoma" w:eastAsia="Arial" w:hAnsi="Tahoma" w:cs="Tahoma"/>
          <w:sz w:val="22"/>
          <w:szCs w:val="22"/>
          <w:lang w:val="nl-NL"/>
        </w:rPr>
        <w:t xml:space="preserve">, gelieve deze vragenlijst </w:t>
      </w:r>
      <w:r w:rsidR="00A8525A">
        <w:rPr>
          <w:rFonts w:ascii="Tahoma" w:eastAsia="Arial" w:hAnsi="Tahoma" w:cs="Tahoma"/>
          <w:sz w:val="22"/>
          <w:szCs w:val="22"/>
          <w:lang w:val="nl-NL"/>
        </w:rPr>
        <w:t>in te vullen</w:t>
      </w:r>
      <w:r w:rsidR="00CD70B3" w:rsidRPr="00F865BB">
        <w:rPr>
          <w:rFonts w:ascii="Tahoma" w:eastAsia="Arial" w:hAnsi="Tahoma" w:cs="Tahoma"/>
          <w:sz w:val="22"/>
          <w:szCs w:val="22"/>
          <w:lang w:val="nl-NL"/>
        </w:rPr>
        <w:t xml:space="preserve"> en terug te sturen naar </w:t>
      </w:r>
      <w:hyperlink r:id="rId8" w:history="1">
        <w:r w:rsidR="005C1803" w:rsidRPr="00AA60E9">
          <w:rPr>
            <w:rStyle w:val="Hyperlink"/>
            <w:rFonts w:ascii="Tahoma" w:eastAsia="Arial" w:hAnsi="Tahoma" w:cs="Tahoma"/>
            <w:sz w:val="22"/>
            <w:szCs w:val="22"/>
            <w:lang w:val="nl-NL"/>
          </w:rPr>
          <w:t>POudenhoven@Maas.NL</w:t>
        </w:r>
      </w:hyperlink>
      <w:r w:rsidR="005C1803">
        <w:rPr>
          <w:rFonts w:ascii="Tahoma" w:eastAsia="Arial" w:hAnsi="Tahoma" w:cs="Tahoma"/>
          <w:sz w:val="22"/>
          <w:szCs w:val="22"/>
          <w:lang w:val="nl-NL"/>
        </w:rPr>
        <w:t xml:space="preserve"> </w:t>
      </w:r>
      <w:r w:rsidR="00CD70B3" w:rsidRPr="00F865BB">
        <w:rPr>
          <w:rFonts w:ascii="Tahoma" w:eastAsia="Arial" w:hAnsi="Tahoma" w:cs="Tahoma"/>
          <w:sz w:val="22"/>
          <w:szCs w:val="22"/>
          <w:lang w:val="nl-NL"/>
        </w:rPr>
        <w:t>.</w:t>
      </w:r>
    </w:p>
    <w:p w:rsidR="003E04B9" w:rsidRPr="00F865BB" w:rsidRDefault="003E04B9" w:rsidP="004139AE">
      <w:pPr>
        <w:pStyle w:val="NoSpacing"/>
        <w:rPr>
          <w:rFonts w:ascii="Tahoma" w:hAnsi="Tahoma" w:cs="Tahoma"/>
          <w:sz w:val="22"/>
          <w:szCs w:val="22"/>
          <w:lang w:val="nl-NL"/>
        </w:rPr>
      </w:pPr>
      <w:r w:rsidRPr="00F865BB">
        <w:rPr>
          <w:rFonts w:ascii="Tahoma" w:eastAsia="Arial" w:hAnsi="Tahoma" w:cs="Tahoma"/>
          <w:sz w:val="22"/>
          <w:szCs w:val="22"/>
          <w:lang w:val="nl-NL"/>
        </w:rPr>
        <w:t> </w:t>
      </w:r>
    </w:p>
    <w:p w:rsidR="00862F0F" w:rsidRPr="00F865BB" w:rsidRDefault="00862F0F" w:rsidP="00862F0F">
      <w:pPr>
        <w:pStyle w:val="NoSpacing"/>
        <w:rPr>
          <w:rFonts w:ascii="Tahoma" w:hAnsi="Tahoma" w:cs="Tahoma"/>
          <w:sz w:val="22"/>
          <w:szCs w:val="22"/>
          <w:lang w:val="nl-NL"/>
        </w:rPr>
      </w:pPr>
      <w:r w:rsidRPr="00F865BB">
        <w:rPr>
          <w:rFonts w:ascii="Tahoma" w:eastAsia="Arial" w:hAnsi="Tahoma" w:cs="Tahoma"/>
          <w:b/>
          <w:sz w:val="22"/>
          <w:szCs w:val="22"/>
          <w:lang w:val="nl-NL"/>
        </w:rPr>
        <w:t>Contractor verklaring</w:t>
      </w:r>
    </w:p>
    <w:p w:rsidR="00862F0F" w:rsidRPr="00F865BB" w:rsidRDefault="00862F0F" w:rsidP="00862F0F">
      <w:pPr>
        <w:pStyle w:val="NoSpacing"/>
        <w:rPr>
          <w:rFonts w:ascii="Tahoma" w:hAnsi="Tahoma" w:cs="Tahoma"/>
          <w:sz w:val="22"/>
          <w:szCs w:val="22"/>
          <w:lang w:val="nl-NL"/>
        </w:rPr>
      </w:pPr>
      <w:r w:rsidRPr="00F865BB">
        <w:rPr>
          <w:rFonts w:ascii="Tahoma" w:eastAsia="Arial" w:hAnsi="Tahoma" w:cs="Tahoma"/>
          <w:sz w:val="22"/>
          <w:szCs w:val="22"/>
          <w:lang w:val="nl-NL"/>
        </w:rPr>
        <w:t xml:space="preserve">Wij bevestigen dat wij verantwoordelijk zijn voor het veilig werken en handelen van, onze medewerkers, onderaannemers, en alle andere personen, die werkzaam zijn voor ons in nakoming van ons contract met Maas </w:t>
      </w:r>
      <w:r w:rsidR="005C1803">
        <w:rPr>
          <w:rFonts w:ascii="Tahoma" w:eastAsia="Arial" w:hAnsi="Tahoma" w:cs="Tahoma"/>
          <w:sz w:val="22"/>
          <w:szCs w:val="22"/>
          <w:lang w:val="nl-NL"/>
        </w:rPr>
        <w:t xml:space="preserve">International </w:t>
      </w:r>
      <w:r w:rsidRPr="00F865BB">
        <w:rPr>
          <w:rFonts w:ascii="Tahoma" w:eastAsia="Arial" w:hAnsi="Tahoma" w:cs="Tahoma"/>
          <w:sz w:val="22"/>
          <w:szCs w:val="22"/>
          <w:lang w:val="nl-NL"/>
        </w:rPr>
        <w:t>B.V. en dat wij de afgesproken werkzaamheden zullen uitvoeren conform het handboek "</w:t>
      </w:r>
      <w:r w:rsidRPr="00F865BB">
        <w:rPr>
          <w:rFonts w:ascii="Tahoma" w:eastAsia="Arial" w:hAnsi="Tahoma" w:cs="Tahoma"/>
          <w:b/>
          <w:i/>
          <w:sz w:val="22"/>
          <w:szCs w:val="22"/>
          <w:lang w:val="nl-NL"/>
        </w:rPr>
        <w:t>Contractor Veiligheidshandboek</w:t>
      </w:r>
      <w:r w:rsidRPr="00F865BB">
        <w:rPr>
          <w:rFonts w:ascii="Tahoma" w:eastAsia="Arial" w:hAnsi="Tahoma" w:cs="Tahoma"/>
          <w:sz w:val="22"/>
          <w:szCs w:val="22"/>
          <w:lang w:val="nl-NL"/>
        </w:rPr>
        <w:t>" in zijn geheel tenzij er zwaardere maatregelen nodig zijn door de bestaande of toekomstige wetgeving, of er passende en toereikende alternati</w:t>
      </w:r>
      <w:r w:rsidR="00A8525A">
        <w:rPr>
          <w:rFonts w:ascii="Tahoma" w:eastAsia="Arial" w:hAnsi="Tahoma" w:cs="Tahoma"/>
          <w:sz w:val="22"/>
          <w:szCs w:val="22"/>
          <w:lang w:val="nl-NL"/>
        </w:rPr>
        <w:t xml:space="preserve">eve overeenkomsten met de Maas </w:t>
      </w:r>
      <w:r w:rsidR="005C1803">
        <w:rPr>
          <w:rFonts w:ascii="Tahoma" w:eastAsia="Arial" w:hAnsi="Tahoma" w:cs="Tahoma"/>
          <w:sz w:val="22"/>
          <w:szCs w:val="22"/>
          <w:lang w:val="nl-NL"/>
        </w:rPr>
        <w:t>Inkoper</w:t>
      </w:r>
      <w:r w:rsidRPr="00F865BB">
        <w:rPr>
          <w:rFonts w:ascii="Tahoma" w:eastAsia="Arial" w:hAnsi="Tahoma" w:cs="Tahoma"/>
          <w:sz w:val="22"/>
          <w:szCs w:val="22"/>
          <w:lang w:val="nl-NL"/>
        </w:rPr>
        <w:t xml:space="preserve"> zijn gemaakt.</w:t>
      </w:r>
    </w:p>
    <w:p w:rsidR="00862F0F" w:rsidRPr="00F865BB" w:rsidRDefault="00862F0F" w:rsidP="00862F0F">
      <w:pPr>
        <w:pStyle w:val="NoSpacing"/>
        <w:rPr>
          <w:rFonts w:ascii="Tahoma" w:hAnsi="Tahoma" w:cs="Tahoma"/>
          <w:sz w:val="22"/>
          <w:szCs w:val="22"/>
          <w:lang w:val="nl-NL"/>
        </w:rPr>
      </w:pPr>
      <w:r w:rsidRPr="00F865BB">
        <w:rPr>
          <w:rFonts w:ascii="Tahoma" w:eastAsia="Arial" w:hAnsi="Tahoma" w:cs="Tahoma"/>
          <w:sz w:val="22"/>
          <w:szCs w:val="22"/>
          <w:lang w:val="nl-NL"/>
        </w:rPr>
        <w:t> </w:t>
      </w:r>
    </w:p>
    <w:tbl>
      <w:tblPr>
        <w:tblStyle w:val="TableGrid"/>
        <w:tblW w:w="0" w:type="auto"/>
        <w:tblLook w:val="04A0" w:firstRow="1" w:lastRow="0" w:firstColumn="1" w:lastColumn="0" w:noHBand="0" w:noVBand="1"/>
      </w:tblPr>
      <w:tblGrid>
        <w:gridCol w:w="1809"/>
        <w:gridCol w:w="8303"/>
      </w:tblGrid>
      <w:tr w:rsidR="00862F0F" w:rsidRPr="00F865BB" w:rsidTr="001F5973">
        <w:tc>
          <w:tcPr>
            <w:tcW w:w="1809" w:type="dxa"/>
          </w:tcPr>
          <w:p w:rsidR="00862F0F" w:rsidRPr="00F865BB" w:rsidRDefault="001F5973" w:rsidP="001F5973">
            <w:pPr>
              <w:pStyle w:val="NoSpacing"/>
              <w:jc w:val="right"/>
              <w:rPr>
                <w:rFonts w:ascii="Tahoma" w:eastAsia="Arial" w:hAnsi="Tahoma" w:cs="Tahoma"/>
                <w:b/>
                <w:sz w:val="22"/>
                <w:szCs w:val="22"/>
                <w:lang w:val="nl-NL"/>
              </w:rPr>
            </w:pPr>
            <w:r>
              <w:rPr>
                <w:rFonts w:ascii="Tahoma" w:eastAsia="Arial" w:hAnsi="Tahoma" w:cs="Tahoma"/>
                <w:b/>
                <w:sz w:val="22"/>
                <w:szCs w:val="22"/>
                <w:lang w:val="nl-NL"/>
              </w:rPr>
              <w:t>Getekend</w:t>
            </w:r>
          </w:p>
          <w:p w:rsidR="00862F0F" w:rsidRPr="00F865BB" w:rsidRDefault="00862F0F" w:rsidP="001F5973">
            <w:pPr>
              <w:pStyle w:val="NoSpacing"/>
              <w:jc w:val="right"/>
              <w:rPr>
                <w:rFonts w:ascii="Tahoma" w:hAnsi="Tahoma" w:cs="Tahoma"/>
                <w:sz w:val="22"/>
                <w:szCs w:val="22"/>
                <w:lang w:val="nl-NL"/>
              </w:rPr>
            </w:pPr>
          </w:p>
        </w:tc>
        <w:tc>
          <w:tcPr>
            <w:tcW w:w="8303" w:type="dxa"/>
          </w:tcPr>
          <w:p w:rsidR="00862F0F" w:rsidRDefault="00862F0F" w:rsidP="00862F0F">
            <w:pPr>
              <w:pStyle w:val="NoSpacing"/>
              <w:rPr>
                <w:rFonts w:ascii="Tahoma" w:hAnsi="Tahoma" w:cs="Tahoma"/>
                <w:sz w:val="22"/>
                <w:szCs w:val="22"/>
                <w:lang w:val="nl-NL"/>
              </w:rPr>
            </w:pPr>
          </w:p>
          <w:p w:rsidR="001F5973" w:rsidRDefault="001F5973" w:rsidP="00862F0F">
            <w:pPr>
              <w:pStyle w:val="NoSpacing"/>
              <w:rPr>
                <w:rFonts w:ascii="Tahoma" w:hAnsi="Tahoma" w:cs="Tahoma"/>
                <w:sz w:val="22"/>
                <w:szCs w:val="22"/>
                <w:lang w:val="nl-NL"/>
              </w:rPr>
            </w:pPr>
          </w:p>
          <w:p w:rsidR="001F5973" w:rsidRPr="00F865BB" w:rsidRDefault="001F5973" w:rsidP="00862F0F">
            <w:pPr>
              <w:pStyle w:val="NoSpacing"/>
              <w:rPr>
                <w:rFonts w:ascii="Tahoma" w:hAnsi="Tahoma" w:cs="Tahoma"/>
                <w:sz w:val="22"/>
                <w:szCs w:val="22"/>
                <w:lang w:val="nl-NL"/>
              </w:rPr>
            </w:pPr>
          </w:p>
        </w:tc>
      </w:tr>
      <w:tr w:rsidR="00862F0F" w:rsidRPr="00F865BB" w:rsidTr="001F5973">
        <w:tc>
          <w:tcPr>
            <w:tcW w:w="1809" w:type="dxa"/>
          </w:tcPr>
          <w:p w:rsidR="00862F0F" w:rsidRPr="00F865BB" w:rsidRDefault="001F5973" w:rsidP="001F5973">
            <w:pPr>
              <w:pStyle w:val="NoSpacing"/>
              <w:jc w:val="right"/>
              <w:rPr>
                <w:rFonts w:ascii="Tahoma" w:hAnsi="Tahoma" w:cs="Tahoma"/>
                <w:b/>
                <w:sz w:val="22"/>
                <w:szCs w:val="22"/>
                <w:lang w:val="nl-NL"/>
              </w:rPr>
            </w:pPr>
            <w:r>
              <w:rPr>
                <w:rFonts w:ascii="Tahoma" w:hAnsi="Tahoma" w:cs="Tahoma"/>
                <w:b/>
                <w:sz w:val="22"/>
                <w:szCs w:val="22"/>
                <w:lang w:val="nl-NL"/>
              </w:rPr>
              <w:t>Naam</w:t>
            </w:r>
          </w:p>
          <w:p w:rsidR="00862F0F" w:rsidRPr="00F865BB" w:rsidRDefault="00862F0F" w:rsidP="001F5973">
            <w:pPr>
              <w:pStyle w:val="NoSpacing"/>
              <w:jc w:val="right"/>
              <w:rPr>
                <w:rFonts w:ascii="Tahoma" w:hAnsi="Tahoma" w:cs="Tahoma"/>
                <w:sz w:val="22"/>
                <w:szCs w:val="22"/>
                <w:lang w:val="nl-NL"/>
              </w:rPr>
            </w:pPr>
          </w:p>
        </w:tc>
        <w:tc>
          <w:tcPr>
            <w:tcW w:w="8303" w:type="dxa"/>
          </w:tcPr>
          <w:p w:rsidR="00862F0F" w:rsidRDefault="00862F0F" w:rsidP="00862F0F">
            <w:pPr>
              <w:pStyle w:val="NoSpacing"/>
              <w:rPr>
                <w:rFonts w:ascii="Tahoma" w:hAnsi="Tahoma" w:cs="Tahoma"/>
                <w:sz w:val="22"/>
                <w:szCs w:val="22"/>
                <w:lang w:val="nl-NL"/>
              </w:rPr>
            </w:pPr>
          </w:p>
          <w:p w:rsidR="001F5973" w:rsidRDefault="001F5973" w:rsidP="00862F0F">
            <w:pPr>
              <w:pStyle w:val="NoSpacing"/>
              <w:rPr>
                <w:rFonts w:ascii="Tahoma" w:hAnsi="Tahoma" w:cs="Tahoma"/>
                <w:sz w:val="22"/>
                <w:szCs w:val="22"/>
                <w:lang w:val="nl-NL"/>
              </w:rPr>
            </w:pPr>
          </w:p>
          <w:p w:rsidR="001F5973" w:rsidRPr="00F865BB" w:rsidRDefault="001F5973" w:rsidP="00862F0F">
            <w:pPr>
              <w:pStyle w:val="NoSpacing"/>
              <w:rPr>
                <w:rFonts w:ascii="Tahoma" w:hAnsi="Tahoma" w:cs="Tahoma"/>
                <w:sz w:val="22"/>
                <w:szCs w:val="22"/>
                <w:lang w:val="nl-NL"/>
              </w:rPr>
            </w:pPr>
          </w:p>
        </w:tc>
      </w:tr>
      <w:tr w:rsidR="00862F0F" w:rsidRPr="00F865BB" w:rsidTr="001F5973">
        <w:tc>
          <w:tcPr>
            <w:tcW w:w="1809" w:type="dxa"/>
          </w:tcPr>
          <w:p w:rsidR="00862F0F" w:rsidRPr="00F865BB" w:rsidRDefault="001F5973" w:rsidP="001F5973">
            <w:pPr>
              <w:pStyle w:val="NoSpacing"/>
              <w:jc w:val="right"/>
              <w:rPr>
                <w:rFonts w:ascii="Tahoma" w:hAnsi="Tahoma" w:cs="Tahoma"/>
                <w:b/>
                <w:sz w:val="22"/>
                <w:szCs w:val="22"/>
                <w:lang w:val="nl-NL"/>
              </w:rPr>
            </w:pPr>
            <w:r>
              <w:rPr>
                <w:rFonts w:ascii="Tahoma" w:hAnsi="Tahoma" w:cs="Tahoma"/>
                <w:b/>
                <w:sz w:val="22"/>
                <w:szCs w:val="22"/>
                <w:lang w:val="nl-NL"/>
              </w:rPr>
              <w:t>Datum</w:t>
            </w:r>
          </w:p>
          <w:p w:rsidR="00862F0F" w:rsidRPr="00F865BB" w:rsidRDefault="00862F0F" w:rsidP="001F5973">
            <w:pPr>
              <w:pStyle w:val="NoSpacing"/>
              <w:jc w:val="right"/>
              <w:rPr>
                <w:rFonts w:ascii="Tahoma" w:hAnsi="Tahoma" w:cs="Tahoma"/>
                <w:sz w:val="22"/>
                <w:szCs w:val="22"/>
                <w:lang w:val="nl-NL"/>
              </w:rPr>
            </w:pPr>
          </w:p>
        </w:tc>
        <w:tc>
          <w:tcPr>
            <w:tcW w:w="8303" w:type="dxa"/>
          </w:tcPr>
          <w:p w:rsidR="00862F0F" w:rsidRDefault="00862F0F" w:rsidP="00862F0F">
            <w:pPr>
              <w:pStyle w:val="NoSpacing"/>
              <w:rPr>
                <w:rFonts w:ascii="Tahoma" w:hAnsi="Tahoma" w:cs="Tahoma"/>
                <w:sz w:val="22"/>
                <w:szCs w:val="22"/>
                <w:lang w:val="nl-NL"/>
              </w:rPr>
            </w:pPr>
          </w:p>
          <w:p w:rsidR="001F5973" w:rsidRDefault="001F5973" w:rsidP="00862F0F">
            <w:pPr>
              <w:pStyle w:val="NoSpacing"/>
              <w:rPr>
                <w:rFonts w:ascii="Tahoma" w:hAnsi="Tahoma" w:cs="Tahoma"/>
                <w:sz w:val="22"/>
                <w:szCs w:val="22"/>
                <w:lang w:val="nl-NL"/>
              </w:rPr>
            </w:pPr>
          </w:p>
          <w:p w:rsidR="001F5973" w:rsidRPr="00F865BB" w:rsidRDefault="001F5973" w:rsidP="00862F0F">
            <w:pPr>
              <w:pStyle w:val="NoSpacing"/>
              <w:rPr>
                <w:rFonts w:ascii="Tahoma" w:hAnsi="Tahoma" w:cs="Tahoma"/>
                <w:sz w:val="22"/>
                <w:szCs w:val="22"/>
                <w:lang w:val="nl-NL"/>
              </w:rPr>
            </w:pPr>
          </w:p>
        </w:tc>
      </w:tr>
    </w:tbl>
    <w:p w:rsidR="00862F0F" w:rsidRPr="00F865BB" w:rsidRDefault="00862F0F" w:rsidP="00862F0F">
      <w:pPr>
        <w:pStyle w:val="NoSpacing"/>
        <w:rPr>
          <w:rFonts w:ascii="Tahoma" w:hAnsi="Tahoma" w:cs="Tahoma"/>
          <w:sz w:val="22"/>
          <w:szCs w:val="22"/>
          <w:lang w:val="nl-NL"/>
        </w:rPr>
      </w:pPr>
      <w:r w:rsidRPr="00F865BB">
        <w:rPr>
          <w:rFonts w:ascii="Tahoma" w:eastAsia="Arial" w:hAnsi="Tahoma" w:cs="Tahoma"/>
          <w:b/>
          <w:sz w:val="22"/>
          <w:szCs w:val="22"/>
          <w:lang w:val="nl-NL"/>
        </w:rPr>
        <w:t> </w:t>
      </w:r>
    </w:p>
    <w:p w:rsidR="005C1803" w:rsidRDefault="00862F0F" w:rsidP="00862F0F">
      <w:pPr>
        <w:pStyle w:val="NoSpacing"/>
        <w:rPr>
          <w:rFonts w:ascii="Tahoma" w:eastAsia="Arial" w:hAnsi="Tahoma" w:cs="Tahoma"/>
          <w:b/>
          <w:sz w:val="22"/>
          <w:szCs w:val="22"/>
          <w:lang w:val="nl-NL"/>
        </w:rPr>
      </w:pPr>
      <w:r w:rsidRPr="00F865BB">
        <w:rPr>
          <w:rFonts w:ascii="Tahoma" w:eastAsia="Arial" w:hAnsi="Tahoma" w:cs="Tahoma"/>
          <w:b/>
          <w:sz w:val="22"/>
          <w:szCs w:val="22"/>
          <w:lang w:val="nl-NL"/>
        </w:rPr>
        <w:t xml:space="preserve">Let op: </w:t>
      </w:r>
    </w:p>
    <w:p w:rsidR="005C1803" w:rsidRPr="005C1803" w:rsidRDefault="005C1803" w:rsidP="00862F0F">
      <w:pPr>
        <w:pStyle w:val="NoSpacing"/>
        <w:rPr>
          <w:rFonts w:ascii="Tahoma" w:eastAsia="Arial" w:hAnsi="Tahoma" w:cs="Tahoma"/>
          <w:sz w:val="22"/>
          <w:szCs w:val="22"/>
          <w:lang w:val="nl-NL"/>
        </w:rPr>
      </w:pPr>
      <w:r w:rsidRPr="005C1803">
        <w:rPr>
          <w:rFonts w:ascii="Tahoma" w:eastAsia="Arial" w:hAnsi="Tahoma" w:cs="Tahoma"/>
          <w:sz w:val="22"/>
          <w:szCs w:val="22"/>
          <w:lang w:val="nl-NL"/>
        </w:rPr>
        <w:t>H</w:t>
      </w:r>
      <w:r w:rsidR="00862F0F" w:rsidRPr="005C1803">
        <w:rPr>
          <w:rFonts w:ascii="Tahoma" w:eastAsia="Arial" w:hAnsi="Tahoma" w:cs="Tahoma"/>
          <w:sz w:val="22"/>
          <w:szCs w:val="22"/>
          <w:lang w:val="nl-NL"/>
        </w:rPr>
        <w:t xml:space="preserve">et is een strikt impliciete voorwaarde van onze contracten dat al onze aannemers en onderaannemers voldoen aan het handboek "Contractor Veiligheidshandboek", een kopie is bijgevoegd ter informatie.  </w:t>
      </w:r>
    </w:p>
    <w:p w:rsidR="00862F0F" w:rsidRPr="005C1803" w:rsidRDefault="00862F0F" w:rsidP="00862F0F">
      <w:pPr>
        <w:pStyle w:val="NoSpacing"/>
        <w:rPr>
          <w:rFonts w:ascii="Tahoma" w:hAnsi="Tahoma" w:cs="Tahoma"/>
          <w:sz w:val="22"/>
          <w:szCs w:val="22"/>
          <w:lang w:val="nl-NL"/>
        </w:rPr>
      </w:pPr>
      <w:r w:rsidRPr="005C1803">
        <w:rPr>
          <w:rFonts w:ascii="Tahoma" w:eastAsia="Arial" w:hAnsi="Tahoma" w:cs="Tahoma"/>
          <w:sz w:val="22"/>
          <w:szCs w:val="22"/>
          <w:lang w:val="nl-NL"/>
        </w:rPr>
        <w:t>Zorg ervoor dat u de inhoud ervan gelezen en begrepen heeft.</w:t>
      </w:r>
      <w:r w:rsidRPr="005C1803">
        <w:rPr>
          <w:rFonts w:ascii="Tahoma" w:hAnsi="Tahoma" w:cs="Tahoma"/>
          <w:sz w:val="22"/>
          <w:szCs w:val="22"/>
          <w:lang w:val="nl-NL"/>
        </w:rPr>
        <w:t xml:space="preserve"> </w:t>
      </w:r>
    </w:p>
    <w:p w:rsidR="00CD70B3" w:rsidRPr="00F865BB" w:rsidRDefault="003E04B9" w:rsidP="004139AE">
      <w:pPr>
        <w:pStyle w:val="NoSpacing"/>
        <w:rPr>
          <w:rFonts w:ascii="Tahoma" w:eastAsia="Arial" w:hAnsi="Tahoma" w:cs="Tahoma"/>
          <w:b/>
          <w:sz w:val="22"/>
          <w:szCs w:val="22"/>
          <w:lang w:val="nl-NL"/>
        </w:rPr>
      </w:pPr>
      <w:r w:rsidRPr="00F865BB">
        <w:rPr>
          <w:rFonts w:ascii="Tahoma" w:eastAsia="Arial" w:hAnsi="Tahoma" w:cs="Tahoma"/>
          <w:b/>
          <w:sz w:val="22"/>
          <w:szCs w:val="22"/>
          <w:lang w:val="nl-NL"/>
        </w:rPr>
        <w:t> </w:t>
      </w:r>
    </w:p>
    <w:p w:rsidR="00CD70B3" w:rsidRPr="00F865BB" w:rsidRDefault="00CD70B3" w:rsidP="004139AE">
      <w:pPr>
        <w:pStyle w:val="NoSpacing"/>
        <w:rPr>
          <w:rFonts w:ascii="Tahoma" w:eastAsia="Arial" w:hAnsi="Tahoma" w:cs="Tahoma"/>
          <w:b/>
          <w:sz w:val="22"/>
          <w:szCs w:val="22"/>
          <w:lang w:val="nl-NL"/>
        </w:rPr>
      </w:pPr>
      <w:r w:rsidRPr="00F865BB">
        <w:rPr>
          <w:rFonts w:ascii="Tahoma" w:eastAsia="Arial" w:hAnsi="Tahoma" w:cs="Tahoma"/>
          <w:b/>
          <w:sz w:val="22"/>
          <w:szCs w:val="22"/>
          <w:lang w:val="nl-NL"/>
        </w:rPr>
        <w:br w:type="page"/>
      </w:r>
    </w:p>
    <w:p w:rsidR="003E04B9" w:rsidRPr="00F865BB" w:rsidRDefault="003E04B9" w:rsidP="004139AE">
      <w:pPr>
        <w:pStyle w:val="NoSpacing"/>
        <w:rPr>
          <w:rFonts w:ascii="Tahoma" w:hAnsi="Tahoma" w:cs="Tahoma"/>
          <w:sz w:val="22"/>
          <w:szCs w:val="22"/>
          <w:lang w:val="nl-NL"/>
        </w:rPr>
      </w:pPr>
      <w:r w:rsidRPr="00F865BB">
        <w:rPr>
          <w:rFonts w:ascii="Tahoma" w:eastAsia="Arial" w:hAnsi="Tahoma" w:cs="Tahoma"/>
          <w:b/>
          <w:color w:val="808080"/>
          <w:sz w:val="22"/>
          <w:szCs w:val="22"/>
          <w:lang w:val="nl-NL"/>
        </w:rPr>
        <w:t>Deel A</w:t>
      </w:r>
      <w:r w:rsidR="00CD70B3" w:rsidRPr="00F865BB">
        <w:rPr>
          <w:rFonts w:ascii="Tahoma" w:eastAsia="Arial" w:hAnsi="Tahoma" w:cs="Tahoma"/>
          <w:b/>
          <w:color w:val="808080"/>
          <w:sz w:val="22"/>
          <w:szCs w:val="22"/>
          <w:lang w:val="nl-NL"/>
        </w:rPr>
        <w:t>:</w:t>
      </w:r>
      <w:r w:rsidR="00862F0F">
        <w:rPr>
          <w:rFonts w:ascii="Tahoma" w:eastAsia="Arial" w:hAnsi="Tahoma" w:cs="Tahoma"/>
          <w:b/>
          <w:color w:val="808080"/>
          <w:sz w:val="22"/>
          <w:szCs w:val="22"/>
          <w:lang w:val="nl-NL"/>
        </w:rPr>
        <w:t xml:space="preserve"> Contractor vragenlijst</w:t>
      </w:r>
    </w:p>
    <w:p w:rsidR="003E04B9" w:rsidRPr="00F865BB" w:rsidRDefault="003E04B9" w:rsidP="004139AE">
      <w:pPr>
        <w:pStyle w:val="NoSpacing"/>
        <w:rPr>
          <w:rFonts w:ascii="Tahoma" w:hAnsi="Tahoma" w:cs="Tahoma"/>
          <w:sz w:val="22"/>
          <w:szCs w:val="22"/>
          <w:lang w:val="nl-NL"/>
        </w:rPr>
      </w:pPr>
      <w:r w:rsidRPr="00F865BB">
        <w:rPr>
          <w:rFonts w:ascii="Tahoma" w:eastAsia="Arial" w:hAnsi="Tahoma" w:cs="Tahoma"/>
          <w:b/>
          <w:i/>
          <w:color w:val="808080"/>
          <w:sz w:val="22"/>
          <w:szCs w:val="22"/>
          <w:lang w:val="nl-NL"/>
        </w:rPr>
        <w:t xml:space="preserve">In te vullen door </w:t>
      </w:r>
      <w:r w:rsidR="00CD70B3" w:rsidRPr="00F865BB">
        <w:rPr>
          <w:rFonts w:ascii="Tahoma" w:eastAsia="Arial" w:hAnsi="Tahoma" w:cs="Tahoma"/>
          <w:b/>
          <w:i/>
          <w:color w:val="808080"/>
          <w:sz w:val="22"/>
          <w:szCs w:val="22"/>
          <w:lang w:val="nl-NL"/>
        </w:rPr>
        <w:t>Contractor</w:t>
      </w:r>
    </w:p>
    <w:p w:rsidR="004139AE" w:rsidRPr="00F865BB" w:rsidRDefault="004139AE" w:rsidP="004139AE">
      <w:pPr>
        <w:pStyle w:val="NoSpacing"/>
        <w:rPr>
          <w:rFonts w:ascii="Tahoma" w:eastAsia="Arial" w:hAnsi="Tahoma" w:cs="Tahoma"/>
          <w:sz w:val="22"/>
          <w:szCs w:val="22"/>
          <w:lang w:val="nl-NL"/>
        </w:rPr>
      </w:pPr>
    </w:p>
    <w:tbl>
      <w:tblPr>
        <w:tblStyle w:val="TableGrid"/>
        <w:tblW w:w="0" w:type="auto"/>
        <w:tblLook w:val="04A0" w:firstRow="1" w:lastRow="0" w:firstColumn="1" w:lastColumn="0" w:noHBand="0" w:noVBand="1"/>
      </w:tblPr>
      <w:tblGrid>
        <w:gridCol w:w="3510"/>
        <w:gridCol w:w="6521"/>
      </w:tblGrid>
      <w:tr w:rsidR="004139AE" w:rsidRPr="00F865BB" w:rsidTr="001F5973">
        <w:tc>
          <w:tcPr>
            <w:tcW w:w="3510" w:type="dxa"/>
            <w:shd w:val="clear" w:color="auto" w:fill="BFBFBF" w:themeFill="background1" w:themeFillShade="BF"/>
          </w:tcPr>
          <w:p w:rsidR="004139AE" w:rsidRPr="00F865BB" w:rsidRDefault="004139AE" w:rsidP="001F5973">
            <w:pPr>
              <w:pStyle w:val="NoSpacing"/>
              <w:jc w:val="right"/>
              <w:rPr>
                <w:rFonts w:ascii="Tahoma" w:eastAsia="Arial" w:hAnsi="Tahoma" w:cs="Tahoma"/>
                <w:sz w:val="22"/>
                <w:szCs w:val="22"/>
                <w:lang w:val="nl-NL"/>
              </w:rPr>
            </w:pPr>
            <w:r w:rsidRPr="00F865BB">
              <w:rPr>
                <w:rFonts w:ascii="Tahoma" w:eastAsia="Arial" w:hAnsi="Tahoma" w:cs="Tahoma"/>
                <w:b/>
                <w:sz w:val="22"/>
                <w:szCs w:val="22"/>
                <w:lang w:val="nl-NL"/>
              </w:rPr>
              <w:t>Firmanaam</w:t>
            </w:r>
          </w:p>
          <w:p w:rsidR="004139AE" w:rsidRPr="00F865BB" w:rsidRDefault="004139AE" w:rsidP="001F5973">
            <w:pPr>
              <w:pStyle w:val="NoSpacing"/>
              <w:jc w:val="right"/>
              <w:rPr>
                <w:rFonts w:ascii="Tahoma" w:eastAsia="Arial" w:hAnsi="Tahoma" w:cs="Tahoma"/>
                <w:sz w:val="22"/>
                <w:szCs w:val="22"/>
                <w:lang w:val="nl-NL"/>
              </w:rPr>
            </w:pPr>
          </w:p>
        </w:tc>
        <w:tc>
          <w:tcPr>
            <w:tcW w:w="6521" w:type="dxa"/>
          </w:tcPr>
          <w:p w:rsidR="004139AE" w:rsidRPr="00F865BB" w:rsidRDefault="004139AE" w:rsidP="004139AE">
            <w:pPr>
              <w:pStyle w:val="NoSpacing"/>
              <w:rPr>
                <w:rFonts w:ascii="Tahoma" w:eastAsia="Arial" w:hAnsi="Tahoma" w:cs="Tahoma"/>
                <w:sz w:val="22"/>
                <w:szCs w:val="22"/>
                <w:lang w:val="nl-NL"/>
              </w:rPr>
            </w:pPr>
          </w:p>
        </w:tc>
      </w:tr>
      <w:tr w:rsidR="004139AE" w:rsidRPr="00F865BB" w:rsidTr="001F5973">
        <w:tc>
          <w:tcPr>
            <w:tcW w:w="3510" w:type="dxa"/>
            <w:shd w:val="clear" w:color="auto" w:fill="BFBFBF" w:themeFill="background1" w:themeFillShade="BF"/>
          </w:tcPr>
          <w:p w:rsidR="004139AE" w:rsidRPr="00F865BB" w:rsidRDefault="004139AE" w:rsidP="001F5973">
            <w:pPr>
              <w:pStyle w:val="NoSpacing"/>
              <w:jc w:val="right"/>
              <w:rPr>
                <w:rFonts w:ascii="Tahoma" w:eastAsia="Arial" w:hAnsi="Tahoma" w:cs="Tahoma"/>
                <w:sz w:val="22"/>
                <w:szCs w:val="22"/>
                <w:lang w:val="nl-NL"/>
              </w:rPr>
            </w:pPr>
            <w:r w:rsidRPr="00F865BB">
              <w:rPr>
                <w:rFonts w:ascii="Tahoma" w:eastAsia="Arial" w:hAnsi="Tahoma" w:cs="Tahoma"/>
                <w:b/>
                <w:sz w:val="22"/>
                <w:szCs w:val="22"/>
                <w:lang w:val="nl-NL"/>
              </w:rPr>
              <w:t>Algemene omschrijving werkzaamheden</w:t>
            </w:r>
          </w:p>
        </w:tc>
        <w:tc>
          <w:tcPr>
            <w:tcW w:w="6521" w:type="dxa"/>
          </w:tcPr>
          <w:p w:rsidR="004139AE" w:rsidRPr="00F865BB" w:rsidRDefault="004139AE" w:rsidP="004139AE">
            <w:pPr>
              <w:pStyle w:val="NoSpacing"/>
              <w:rPr>
                <w:rFonts w:ascii="Tahoma" w:eastAsia="Arial" w:hAnsi="Tahoma" w:cs="Tahoma"/>
                <w:sz w:val="22"/>
                <w:szCs w:val="22"/>
                <w:lang w:val="nl-NL"/>
              </w:rPr>
            </w:pPr>
          </w:p>
        </w:tc>
      </w:tr>
      <w:tr w:rsidR="004139AE" w:rsidRPr="00F865BB" w:rsidTr="001F5973">
        <w:tc>
          <w:tcPr>
            <w:tcW w:w="3510" w:type="dxa"/>
            <w:shd w:val="clear" w:color="auto" w:fill="BFBFBF" w:themeFill="background1" w:themeFillShade="BF"/>
          </w:tcPr>
          <w:p w:rsidR="004139AE" w:rsidRPr="00F865BB" w:rsidRDefault="004139AE" w:rsidP="001F5973">
            <w:pPr>
              <w:pStyle w:val="NoSpacing"/>
              <w:jc w:val="right"/>
              <w:rPr>
                <w:rFonts w:ascii="Tahoma" w:hAnsi="Tahoma" w:cs="Tahoma"/>
                <w:b/>
                <w:sz w:val="22"/>
                <w:szCs w:val="22"/>
                <w:lang w:val="nl-NL"/>
              </w:rPr>
            </w:pPr>
            <w:r w:rsidRPr="00F865BB">
              <w:rPr>
                <w:rFonts w:ascii="Tahoma" w:hAnsi="Tahoma" w:cs="Tahoma"/>
                <w:b/>
                <w:sz w:val="22"/>
                <w:szCs w:val="22"/>
                <w:lang w:val="nl-NL"/>
              </w:rPr>
              <w:t>Adres/postcode</w:t>
            </w:r>
          </w:p>
          <w:p w:rsidR="004139AE" w:rsidRPr="00F865BB" w:rsidRDefault="004139AE" w:rsidP="001F5973">
            <w:pPr>
              <w:pStyle w:val="NoSpacing"/>
              <w:jc w:val="right"/>
              <w:rPr>
                <w:rFonts w:ascii="Tahoma" w:eastAsia="Arial" w:hAnsi="Tahoma" w:cs="Tahoma"/>
                <w:sz w:val="22"/>
                <w:szCs w:val="22"/>
                <w:lang w:val="nl-NL"/>
              </w:rPr>
            </w:pPr>
          </w:p>
        </w:tc>
        <w:tc>
          <w:tcPr>
            <w:tcW w:w="6521" w:type="dxa"/>
          </w:tcPr>
          <w:p w:rsidR="004139AE" w:rsidRPr="00F865BB" w:rsidRDefault="004139AE" w:rsidP="004139AE">
            <w:pPr>
              <w:pStyle w:val="NoSpacing"/>
              <w:rPr>
                <w:rFonts w:ascii="Tahoma" w:eastAsia="Arial" w:hAnsi="Tahoma" w:cs="Tahoma"/>
                <w:sz w:val="22"/>
                <w:szCs w:val="22"/>
                <w:lang w:val="nl-NL"/>
              </w:rPr>
            </w:pPr>
          </w:p>
        </w:tc>
      </w:tr>
      <w:tr w:rsidR="004139AE" w:rsidRPr="00F865BB" w:rsidTr="001F5973">
        <w:tc>
          <w:tcPr>
            <w:tcW w:w="3510" w:type="dxa"/>
            <w:shd w:val="clear" w:color="auto" w:fill="BFBFBF" w:themeFill="background1" w:themeFillShade="BF"/>
          </w:tcPr>
          <w:p w:rsidR="004139AE" w:rsidRPr="00F865BB" w:rsidRDefault="004139AE" w:rsidP="001F5973">
            <w:pPr>
              <w:pStyle w:val="NoSpacing"/>
              <w:jc w:val="right"/>
              <w:rPr>
                <w:rFonts w:ascii="Tahoma" w:eastAsia="Arial" w:hAnsi="Tahoma" w:cs="Tahoma"/>
                <w:b/>
                <w:sz w:val="22"/>
                <w:szCs w:val="22"/>
                <w:lang w:val="nl-NL"/>
              </w:rPr>
            </w:pPr>
            <w:r w:rsidRPr="00F865BB">
              <w:rPr>
                <w:rFonts w:ascii="Tahoma" w:eastAsia="Arial" w:hAnsi="Tahoma" w:cs="Tahoma"/>
                <w:b/>
                <w:sz w:val="22"/>
                <w:szCs w:val="22"/>
                <w:lang w:val="nl-NL"/>
              </w:rPr>
              <w:t>Plaats</w:t>
            </w:r>
          </w:p>
          <w:p w:rsidR="004139AE" w:rsidRPr="00F865BB" w:rsidRDefault="004139AE" w:rsidP="001F5973">
            <w:pPr>
              <w:pStyle w:val="NoSpacing"/>
              <w:jc w:val="right"/>
              <w:rPr>
                <w:rFonts w:ascii="Tahoma" w:eastAsia="Arial" w:hAnsi="Tahoma" w:cs="Tahoma"/>
                <w:sz w:val="22"/>
                <w:szCs w:val="22"/>
                <w:lang w:val="nl-NL"/>
              </w:rPr>
            </w:pPr>
          </w:p>
        </w:tc>
        <w:tc>
          <w:tcPr>
            <w:tcW w:w="6521" w:type="dxa"/>
          </w:tcPr>
          <w:p w:rsidR="004139AE" w:rsidRPr="00F865BB" w:rsidRDefault="004139AE" w:rsidP="004139AE">
            <w:pPr>
              <w:pStyle w:val="NoSpacing"/>
              <w:rPr>
                <w:rFonts w:ascii="Tahoma" w:eastAsia="Arial" w:hAnsi="Tahoma" w:cs="Tahoma"/>
                <w:sz w:val="22"/>
                <w:szCs w:val="22"/>
                <w:lang w:val="nl-NL"/>
              </w:rPr>
            </w:pPr>
          </w:p>
        </w:tc>
      </w:tr>
      <w:tr w:rsidR="004139AE" w:rsidRPr="00F865BB" w:rsidTr="001F5973">
        <w:tc>
          <w:tcPr>
            <w:tcW w:w="3510" w:type="dxa"/>
            <w:shd w:val="clear" w:color="auto" w:fill="BFBFBF" w:themeFill="background1" w:themeFillShade="BF"/>
          </w:tcPr>
          <w:p w:rsidR="004139AE" w:rsidRPr="00F865BB" w:rsidRDefault="004139AE" w:rsidP="001F5973">
            <w:pPr>
              <w:pStyle w:val="NoSpacing"/>
              <w:jc w:val="right"/>
              <w:rPr>
                <w:rFonts w:ascii="Tahoma" w:eastAsia="Arial" w:hAnsi="Tahoma" w:cs="Tahoma"/>
                <w:b/>
                <w:sz w:val="22"/>
                <w:szCs w:val="22"/>
                <w:lang w:val="nl-NL"/>
              </w:rPr>
            </w:pPr>
            <w:r w:rsidRPr="00F865BB">
              <w:rPr>
                <w:rFonts w:ascii="Tahoma" w:eastAsia="Arial" w:hAnsi="Tahoma" w:cs="Tahoma"/>
                <w:b/>
                <w:sz w:val="22"/>
                <w:szCs w:val="22"/>
                <w:lang w:val="nl-NL"/>
              </w:rPr>
              <w:t>Telefoonnummer (mobiel)</w:t>
            </w:r>
          </w:p>
          <w:p w:rsidR="004139AE" w:rsidRPr="00F865BB" w:rsidRDefault="004139AE" w:rsidP="001F5973">
            <w:pPr>
              <w:pStyle w:val="NoSpacing"/>
              <w:jc w:val="right"/>
              <w:rPr>
                <w:rFonts w:ascii="Tahoma" w:eastAsia="Arial" w:hAnsi="Tahoma" w:cs="Tahoma"/>
                <w:sz w:val="22"/>
                <w:szCs w:val="22"/>
                <w:lang w:val="nl-NL"/>
              </w:rPr>
            </w:pPr>
          </w:p>
        </w:tc>
        <w:tc>
          <w:tcPr>
            <w:tcW w:w="6521" w:type="dxa"/>
          </w:tcPr>
          <w:p w:rsidR="004139AE" w:rsidRPr="00F865BB" w:rsidRDefault="004139AE" w:rsidP="004139AE">
            <w:pPr>
              <w:pStyle w:val="NoSpacing"/>
              <w:rPr>
                <w:rFonts w:ascii="Tahoma" w:eastAsia="Arial" w:hAnsi="Tahoma" w:cs="Tahoma"/>
                <w:sz w:val="22"/>
                <w:szCs w:val="22"/>
                <w:lang w:val="nl-NL"/>
              </w:rPr>
            </w:pPr>
          </w:p>
        </w:tc>
      </w:tr>
      <w:tr w:rsidR="004139AE" w:rsidRPr="00F865BB" w:rsidTr="001F5973">
        <w:tc>
          <w:tcPr>
            <w:tcW w:w="3510" w:type="dxa"/>
            <w:shd w:val="clear" w:color="auto" w:fill="BFBFBF" w:themeFill="background1" w:themeFillShade="BF"/>
          </w:tcPr>
          <w:p w:rsidR="004139AE" w:rsidRPr="00F865BB" w:rsidRDefault="004139AE" w:rsidP="001F5973">
            <w:pPr>
              <w:pStyle w:val="NoSpacing"/>
              <w:jc w:val="right"/>
              <w:rPr>
                <w:rFonts w:ascii="Tahoma" w:eastAsia="Arial" w:hAnsi="Tahoma" w:cs="Tahoma"/>
                <w:sz w:val="22"/>
                <w:szCs w:val="22"/>
                <w:lang w:val="nl-NL"/>
              </w:rPr>
            </w:pPr>
            <w:r w:rsidRPr="00F865BB">
              <w:rPr>
                <w:rFonts w:ascii="Tahoma" w:eastAsia="Arial" w:hAnsi="Tahoma" w:cs="Tahoma"/>
                <w:b/>
                <w:sz w:val="22"/>
                <w:szCs w:val="22"/>
                <w:lang w:val="nl-NL"/>
              </w:rPr>
              <w:t>Aantal medewerkers</w:t>
            </w:r>
            <w:r w:rsidRPr="00F865BB">
              <w:rPr>
                <w:rFonts w:ascii="Tahoma" w:eastAsia="Arial" w:hAnsi="Tahoma" w:cs="Tahoma"/>
                <w:sz w:val="22"/>
                <w:szCs w:val="22"/>
                <w:lang w:val="nl-NL"/>
              </w:rPr>
              <w:t> </w:t>
            </w:r>
          </w:p>
          <w:p w:rsidR="004139AE" w:rsidRPr="00F865BB" w:rsidRDefault="004139AE" w:rsidP="001F5973">
            <w:pPr>
              <w:pStyle w:val="NoSpacing"/>
              <w:jc w:val="right"/>
              <w:rPr>
                <w:rFonts w:ascii="Tahoma" w:eastAsia="Arial" w:hAnsi="Tahoma" w:cs="Tahoma"/>
                <w:sz w:val="22"/>
                <w:szCs w:val="22"/>
                <w:lang w:val="nl-NL"/>
              </w:rPr>
            </w:pPr>
          </w:p>
        </w:tc>
        <w:tc>
          <w:tcPr>
            <w:tcW w:w="6521" w:type="dxa"/>
          </w:tcPr>
          <w:p w:rsidR="004139AE" w:rsidRPr="00F865BB" w:rsidRDefault="004139AE" w:rsidP="004139AE">
            <w:pPr>
              <w:pStyle w:val="NoSpacing"/>
              <w:rPr>
                <w:rFonts w:ascii="Tahoma" w:eastAsia="Arial" w:hAnsi="Tahoma" w:cs="Tahoma"/>
                <w:sz w:val="22"/>
                <w:szCs w:val="22"/>
                <w:lang w:val="nl-NL"/>
              </w:rPr>
            </w:pPr>
          </w:p>
        </w:tc>
      </w:tr>
    </w:tbl>
    <w:p w:rsidR="00942508" w:rsidRDefault="003E04B9" w:rsidP="004139AE">
      <w:pPr>
        <w:pStyle w:val="NoSpacing"/>
        <w:rPr>
          <w:rFonts w:ascii="Tahoma" w:eastAsia="Arial" w:hAnsi="Tahoma" w:cs="Tahoma"/>
          <w:sz w:val="22"/>
          <w:szCs w:val="22"/>
          <w:lang w:val="nl-NL"/>
        </w:rPr>
      </w:pPr>
      <w:r w:rsidRPr="00F865BB">
        <w:rPr>
          <w:rFonts w:ascii="Tahoma" w:eastAsia="Arial" w:hAnsi="Tahoma" w:cs="Tahoma"/>
          <w:sz w:val="22"/>
          <w:szCs w:val="22"/>
          <w:lang w:val="nl-NL"/>
        </w:rPr>
        <w:t> </w:t>
      </w:r>
    </w:p>
    <w:tbl>
      <w:tblPr>
        <w:tblStyle w:val="TableGrid"/>
        <w:tblW w:w="10031" w:type="dxa"/>
        <w:tblLayout w:type="fixed"/>
        <w:tblLook w:val="04A0" w:firstRow="1" w:lastRow="0" w:firstColumn="1" w:lastColumn="0" w:noHBand="0" w:noVBand="1"/>
      </w:tblPr>
      <w:tblGrid>
        <w:gridCol w:w="3510"/>
        <w:gridCol w:w="4253"/>
        <w:gridCol w:w="2268"/>
      </w:tblGrid>
      <w:tr w:rsidR="00942508" w:rsidRPr="00F865BB" w:rsidTr="001F5973">
        <w:tc>
          <w:tcPr>
            <w:tcW w:w="3510" w:type="dxa"/>
            <w:shd w:val="clear" w:color="auto" w:fill="BFBFBF" w:themeFill="background1" w:themeFillShade="BF"/>
          </w:tcPr>
          <w:p w:rsidR="00942508" w:rsidRDefault="00942508" w:rsidP="00942508">
            <w:pPr>
              <w:pStyle w:val="NoSpacing"/>
              <w:ind w:left="360"/>
              <w:rPr>
                <w:rFonts w:ascii="Tahoma" w:eastAsia="Arial" w:hAnsi="Tahoma" w:cs="Tahoma"/>
                <w:b/>
                <w:sz w:val="22"/>
                <w:szCs w:val="22"/>
                <w:lang w:val="nl-NL"/>
              </w:rPr>
            </w:pPr>
            <w:r>
              <w:rPr>
                <w:rFonts w:ascii="Tahoma" w:eastAsia="Arial" w:hAnsi="Tahoma" w:cs="Tahoma"/>
                <w:b/>
                <w:sz w:val="22"/>
                <w:szCs w:val="22"/>
                <w:lang w:val="nl-NL"/>
              </w:rPr>
              <w:t>Item</w:t>
            </w:r>
          </w:p>
          <w:p w:rsidR="00017EA7" w:rsidRPr="00F865BB" w:rsidRDefault="00017EA7" w:rsidP="00942508">
            <w:pPr>
              <w:pStyle w:val="NoSpacing"/>
              <w:ind w:left="360"/>
              <w:rPr>
                <w:rFonts w:ascii="Tahoma" w:eastAsia="Arial" w:hAnsi="Tahoma" w:cs="Tahoma"/>
                <w:b/>
                <w:sz w:val="22"/>
                <w:szCs w:val="22"/>
                <w:lang w:val="nl-NL"/>
              </w:rPr>
            </w:pPr>
          </w:p>
        </w:tc>
        <w:tc>
          <w:tcPr>
            <w:tcW w:w="4253" w:type="dxa"/>
            <w:shd w:val="clear" w:color="auto" w:fill="BFBFBF" w:themeFill="background1" w:themeFillShade="BF"/>
          </w:tcPr>
          <w:p w:rsidR="00942508" w:rsidRPr="00942508" w:rsidRDefault="00942508" w:rsidP="004139AE">
            <w:pPr>
              <w:pStyle w:val="NoSpacing"/>
              <w:rPr>
                <w:rFonts w:ascii="Tahoma" w:eastAsia="Arial" w:hAnsi="Tahoma" w:cs="Tahoma"/>
                <w:b/>
                <w:sz w:val="22"/>
                <w:szCs w:val="22"/>
                <w:lang w:val="nl-NL"/>
              </w:rPr>
            </w:pPr>
            <w:r w:rsidRPr="00942508">
              <w:rPr>
                <w:rFonts w:ascii="Tahoma" w:eastAsia="Arial" w:hAnsi="Tahoma" w:cs="Tahoma"/>
                <w:b/>
                <w:sz w:val="22"/>
                <w:szCs w:val="22"/>
                <w:lang w:val="nl-NL"/>
              </w:rPr>
              <w:t>Vraag</w:t>
            </w:r>
          </w:p>
        </w:tc>
        <w:tc>
          <w:tcPr>
            <w:tcW w:w="2268" w:type="dxa"/>
            <w:shd w:val="clear" w:color="auto" w:fill="BFBFBF" w:themeFill="background1" w:themeFillShade="BF"/>
          </w:tcPr>
          <w:p w:rsidR="00942508" w:rsidRPr="00F865BB" w:rsidRDefault="00942508" w:rsidP="00942508">
            <w:pPr>
              <w:pStyle w:val="NoSpacing"/>
              <w:rPr>
                <w:rFonts w:ascii="Tahoma" w:eastAsia="Arial" w:hAnsi="Tahoma" w:cs="Tahoma"/>
                <w:b/>
                <w:sz w:val="22"/>
                <w:szCs w:val="22"/>
                <w:lang w:val="nl-NL"/>
              </w:rPr>
            </w:pPr>
            <w:r>
              <w:rPr>
                <w:rFonts w:ascii="Tahoma" w:eastAsia="Arial" w:hAnsi="Tahoma" w:cs="Tahoma"/>
                <w:b/>
                <w:sz w:val="22"/>
                <w:szCs w:val="22"/>
                <w:lang w:val="nl-NL"/>
              </w:rPr>
              <w:t>Antwoord</w:t>
            </w:r>
          </w:p>
        </w:tc>
      </w:tr>
      <w:tr w:rsidR="00F865BB" w:rsidRPr="00F865BB" w:rsidTr="001F5973">
        <w:tc>
          <w:tcPr>
            <w:tcW w:w="3510" w:type="dxa"/>
            <w:shd w:val="clear" w:color="auto" w:fill="F2F2F2" w:themeFill="background1" w:themeFillShade="F2"/>
          </w:tcPr>
          <w:p w:rsidR="00F865BB" w:rsidRPr="00F865BB" w:rsidRDefault="00F865BB" w:rsidP="001F5973">
            <w:pPr>
              <w:pStyle w:val="NoSpacing"/>
              <w:numPr>
                <w:ilvl w:val="0"/>
                <w:numId w:val="6"/>
              </w:numPr>
              <w:rPr>
                <w:rFonts w:ascii="Tahoma" w:hAnsi="Tahoma" w:cs="Tahoma"/>
                <w:b/>
                <w:sz w:val="22"/>
                <w:szCs w:val="22"/>
                <w:lang w:val="nl-NL"/>
              </w:rPr>
            </w:pPr>
            <w:r w:rsidRPr="00F865BB">
              <w:rPr>
                <w:rFonts w:ascii="Tahoma" w:eastAsia="Arial" w:hAnsi="Tahoma" w:cs="Tahoma"/>
                <w:b/>
                <w:sz w:val="22"/>
                <w:szCs w:val="22"/>
                <w:lang w:val="nl-NL"/>
              </w:rPr>
              <w:t>Gezondheid en veiligheid op het werk beleids</w:t>
            </w:r>
            <w:r w:rsidR="00017EA7">
              <w:rPr>
                <w:rFonts w:ascii="Tahoma" w:eastAsia="Arial" w:hAnsi="Tahoma" w:cs="Tahoma"/>
                <w:b/>
                <w:sz w:val="22"/>
                <w:szCs w:val="22"/>
                <w:lang w:val="nl-NL"/>
              </w:rPr>
              <w:t>-</w:t>
            </w:r>
            <w:r w:rsidRPr="00F865BB">
              <w:rPr>
                <w:rFonts w:ascii="Tahoma" w:eastAsia="Arial" w:hAnsi="Tahoma" w:cs="Tahoma"/>
                <w:b/>
                <w:sz w:val="22"/>
                <w:szCs w:val="22"/>
                <w:lang w:val="nl-NL"/>
              </w:rPr>
              <w:t>verklaring</w:t>
            </w:r>
          </w:p>
        </w:tc>
        <w:tc>
          <w:tcPr>
            <w:tcW w:w="4253" w:type="dxa"/>
            <w:shd w:val="clear" w:color="auto" w:fill="F2F2F2" w:themeFill="background1" w:themeFillShade="F2"/>
          </w:tcPr>
          <w:p w:rsidR="00F865BB" w:rsidRPr="00F865BB" w:rsidRDefault="00F865BB" w:rsidP="004139AE">
            <w:pPr>
              <w:pStyle w:val="NoSpacing"/>
              <w:rPr>
                <w:rFonts w:ascii="Tahoma" w:eastAsia="Arial" w:hAnsi="Tahoma" w:cs="Tahoma"/>
                <w:b/>
                <w:sz w:val="22"/>
                <w:szCs w:val="22"/>
                <w:lang w:val="nl-NL"/>
              </w:rPr>
            </w:pPr>
            <w:r w:rsidRPr="00F865BB">
              <w:rPr>
                <w:rFonts w:ascii="Tahoma" w:eastAsia="Arial" w:hAnsi="Tahoma" w:cs="Tahoma"/>
                <w:sz w:val="22"/>
                <w:szCs w:val="22"/>
                <w:lang w:val="nl-NL"/>
              </w:rPr>
              <w:t>Hebt u een gezondheids-en veiligheidsbeleid?</w:t>
            </w:r>
            <w:r w:rsidRPr="00F865BB">
              <w:rPr>
                <w:rFonts w:ascii="Tahoma" w:eastAsia="Arial" w:hAnsi="Tahoma" w:cs="Tahoma"/>
                <w:b/>
                <w:sz w:val="22"/>
                <w:szCs w:val="22"/>
                <w:lang w:val="nl-NL"/>
              </w:rPr>
              <w:t xml:space="preserve"> </w:t>
            </w:r>
          </w:p>
          <w:p w:rsidR="00F865BB" w:rsidRPr="00F865BB" w:rsidRDefault="00F865BB" w:rsidP="00942508">
            <w:pPr>
              <w:pStyle w:val="NoSpacing"/>
              <w:rPr>
                <w:rFonts w:ascii="Tahoma" w:hAnsi="Tahoma" w:cs="Tahoma"/>
                <w:sz w:val="22"/>
                <w:szCs w:val="22"/>
                <w:lang w:val="nl-NL"/>
              </w:rPr>
            </w:pPr>
          </w:p>
        </w:tc>
        <w:tc>
          <w:tcPr>
            <w:tcW w:w="2268" w:type="dxa"/>
          </w:tcPr>
          <w:p w:rsidR="00017EA7" w:rsidRDefault="00942508" w:rsidP="00942508">
            <w:pPr>
              <w:pStyle w:val="NoSpacing"/>
              <w:rPr>
                <w:rFonts w:ascii="Tahoma" w:eastAsia="Arial" w:hAnsi="Tahoma" w:cs="Tahoma"/>
                <w:sz w:val="22"/>
                <w:szCs w:val="22"/>
                <w:lang w:val="nl-NL"/>
              </w:rPr>
            </w:pPr>
            <w:r w:rsidRPr="00F865BB">
              <w:rPr>
                <w:rFonts w:ascii="Tahoma" w:eastAsia="Arial" w:hAnsi="Tahoma" w:cs="Tahoma"/>
                <w:b/>
                <w:sz w:val="22"/>
                <w:szCs w:val="22"/>
                <w:lang w:val="nl-NL"/>
              </w:rPr>
              <w:t>Ja / Nee</w:t>
            </w:r>
          </w:p>
          <w:p w:rsidR="00F865BB" w:rsidRPr="00F865BB" w:rsidRDefault="00942508" w:rsidP="001F5973">
            <w:pPr>
              <w:pStyle w:val="NoSpacing"/>
              <w:rPr>
                <w:rFonts w:ascii="Tahoma" w:eastAsia="Arial" w:hAnsi="Tahoma" w:cs="Tahoma"/>
                <w:sz w:val="22"/>
                <w:szCs w:val="22"/>
                <w:lang w:val="nl-NL"/>
              </w:rPr>
            </w:pPr>
            <w:r w:rsidRPr="00942508">
              <w:rPr>
                <w:rFonts w:ascii="Tahoma" w:eastAsia="Arial" w:hAnsi="Tahoma" w:cs="Tahoma"/>
                <w:sz w:val="22"/>
                <w:szCs w:val="22"/>
                <w:lang w:val="nl-NL"/>
              </w:rPr>
              <w:t>(Gelieve een kopie mee te sturen)</w:t>
            </w:r>
          </w:p>
        </w:tc>
      </w:tr>
      <w:tr w:rsidR="00F865BB" w:rsidRPr="00F865BB" w:rsidTr="001F5973">
        <w:tc>
          <w:tcPr>
            <w:tcW w:w="3510" w:type="dxa"/>
            <w:shd w:val="clear" w:color="auto" w:fill="F2F2F2" w:themeFill="background1" w:themeFillShade="F2"/>
          </w:tcPr>
          <w:p w:rsidR="00F865BB" w:rsidRPr="00F865BB" w:rsidRDefault="00F865BB" w:rsidP="003A3EE7">
            <w:pPr>
              <w:pStyle w:val="NoSpacing"/>
              <w:numPr>
                <w:ilvl w:val="0"/>
                <w:numId w:val="6"/>
              </w:numPr>
              <w:rPr>
                <w:rFonts w:ascii="Tahoma" w:eastAsia="Arial" w:hAnsi="Tahoma" w:cs="Tahoma"/>
                <w:b/>
                <w:sz w:val="22"/>
                <w:szCs w:val="22"/>
                <w:lang w:val="nl-NL"/>
              </w:rPr>
            </w:pPr>
            <w:r w:rsidRPr="00F865BB">
              <w:rPr>
                <w:rFonts w:ascii="Tahoma" w:eastAsia="Arial" w:hAnsi="Tahoma" w:cs="Tahoma"/>
                <w:b/>
                <w:sz w:val="22"/>
                <w:szCs w:val="22"/>
                <w:lang w:val="nl-NL"/>
              </w:rPr>
              <w:t>Milieubeleids-verklaring</w:t>
            </w:r>
          </w:p>
          <w:p w:rsidR="00F865BB" w:rsidRPr="00F865BB" w:rsidRDefault="00F865BB" w:rsidP="004139AE">
            <w:pPr>
              <w:pStyle w:val="NoSpacing"/>
              <w:rPr>
                <w:rFonts w:ascii="Tahoma" w:eastAsia="Arial" w:hAnsi="Tahoma" w:cs="Tahoma"/>
                <w:b/>
                <w:sz w:val="22"/>
                <w:szCs w:val="22"/>
                <w:lang w:val="nl-NL"/>
              </w:rPr>
            </w:pPr>
          </w:p>
        </w:tc>
        <w:tc>
          <w:tcPr>
            <w:tcW w:w="4253" w:type="dxa"/>
            <w:shd w:val="clear" w:color="auto" w:fill="F2F2F2" w:themeFill="background1" w:themeFillShade="F2"/>
          </w:tcPr>
          <w:p w:rsidR="00F865BB" w:rsidRPr="00F865BB" w:rsidRDefault="00F865BB" w:rsidP="004139AE">
            <w:pPr>
              <w:pStyle w:val="NoSpacing"/>
              <w:rPr>
                <w:rFonts w:ascii="Tahoma" w:eastAsia="Arial" w:hAnsi="Tahoma" w:cs="Tahoma"/>
                <w:sz w:val="22"/>
                <w:szCs w:val="22"/>
                <w:lang w:val="nl-NL"/>
              </w:rPr>
            </w:pPr>
            <w:r w:rsidRPr="00F865BB">
              <w:rPr>
                <w:rFonts w:ascii="Tahoma" w:eastAsia="Arial" w:hAnsi="Tahoma" w:cs="Tahoma"/>
                <w:sz w:val="22"/>
                <w:szCs w:val="22"/>
                <w:lang w:val="nl-NL"/>
              </w:rPr>
              <w:t>Hebt u een milieubeleidsverklaring?</w:t>
            </w:r>
          </w:p>
          <w:p w:rsidR="00F865BB" w:rsidRPr="00F865BB" w:rsidRDefault="00F865BB" w:rsidP="00942508">
            <w:pPr>
              <w:pStyle w:val="NoSpacing"/>
              <w:rPr>
                <w:rFonts w:ascii="Tahoma" w:hAnsi="Tahoma" w:cs="Tahoma"/>
                <w:sz w:val="22"/>
                <w:szCs w:val="22"/>
                <w:lang w:val="nl-NL"/>
              </w:rPr>
            </w:pPr>
          </w:p>
        </w:tc>
        <w:tc>
          <w:tcPr>
            <w:tcW w:w="2268" w:type="dxa"/>
          </w:tcPr>
          <w:p w:rsidR="00017EA7" w:rsidRDefault="00017EA7" w:rsidP="00942508">
            <w:pPr>
              <w:pStyle w:val="NoSpacing"/>
              <w:rPr>
                <w:rFonts w:ascii="Tahoma" w:eastAsia="Arial" w:hAnsi="Tahoma" w:cs="Tahoma"/>
                <w:b/>
                <w:sz w:val="22"/>
                <w:szCs w:val="22"/>
                <w:lang w:val="nl-NL"/>
              </w:rPr>
            </w:pPr>
            <w:r>
              <w:rPr>
                <w:rFonts w:ascii="Tahoma" w:eastAsia="Arial" w:hAnsi="Tahoma" w:cs="Tahoma"/>
                <w:b/>
                <w:sz w:val="22"/>
                <w:szCs w:val="22"/>
                <w:lang w:val="nl-NL"/>
              </w:rPr>
              <w:t>Ja / Nee</w:t>
            </w:r>
          </w:p>
          <w:p w:rsidR="00F865BB" w:rsidRPr="00F865BB" w:rsidRDefault="00942508" w:rsidP="001F5973">
            <w:pPr>
              <w:pStyle w:val="NoSpacing"/>
              <w:rPr>
                <w:rFonts w:ascii="Tahoma" w:eastAsia="Arial" w:hAnsi="Tahoma" w:cs="Tahoma"/>
                <w:sz w:val="22"/>
                <w:szCs w:val="22"/>
                <w:lang w:val="nl-NL"/>
              </w:rPr>
            </w:pPr>
            <w:r w:rsidRPr="00942508">
              <w:rPr>
                <w:rFonts w:ascii="Tahoma" w:eastAsia="Arial" w:hAnsi="Tahoma" w:cs="Tahoma"/>
                <w:sz w:val="22"/>
                <w:szCs w:val="22"/>
                <w:lang w:val="nl-NL"/>
              </w:rPr>
              <w:t>(Gelieve een kopie mee te sturen)</w:t>
            </w:r>
          </w:p>
        </w:tc>
      </w:tr>
      <w:tr w:rsidR="00F865BB" w:rsidRPr="00F865BB" w:rsidTr="001F5973">
        <w:tc>
          <w:tcPr>
            <w:tcW w:w="3510" w:type="dxa"/>
            <w:shd w:val="clear" w:color="auto" w:fill="F2F2F2" w:themeFill="background1" w:themeFillShade="F2"/>
          </w:tcPr>
          <w:p w:rsidR="00F865BB" w:rsidRPr="00F865BB" w:rsidRDefault="00F865BB" w:rsidP="003A3EE7">
            <w:pPr>
              <w:pStyle w:val="NoSpacing"/>
              <w:numPr>
                <w:ilvl w:val="0"/>
                <w:numId w:val="6"/>
              </w:numPr>
              <w:rPr>
                <w:rFonts w:ascii="Tahoma" w:eastAsia="Arial" w:hAnsi="Tahoma" w:cs="Tahoma"/>
                <w:b/>
                <w:sz w:val="22"/>
                <w:szCs w:val="22"/>
                <w:lang w:val="nl-NL"/>
              </w:rPr>
            </w:pPr>
            <w:r w:rsidRPr="00F865BB">
              <w:rPr>
                <w:rFonts w:ascii="Tahoma" w:eastAsia="Arial" w:hAnsi="Tahoma" w:cs="Tahoma"/>
                <w:b/>
                <w:sz w:val="22"/>
                <w:szCs w:val="22"/>
                <w:lang w:val="nl-NL"/>
              </w:rPr>
              <w:t>Verzekeringen</w:t>
            </w:r>
          </w:p>
          <w:p w:rsidR="00F865BB" w:rsidRPr="00F865BB" w:rsidRDefault="00F865BB" w:rsidP="004139AE">
            <w:pPr>
              <w:pStyle w:val="NoSpacing"/>
              <w:rPr>
                <w:rFonts w:ascii="Tahoma" w:eastAsia="Arial" w:hAnsi="Tahoma" w:cs="Tahoma"/>
                <w:b/>
                <w:sz w:val="22"/>
                <w:szCs w:val="22"/>
                <w:lang w:val="nl-NL"/>
              </w:rPr>
            </w:pPr>
          </w:p>
        </w:tc>
        <w:tc>
          <w:tcPr>
            <w:tcW w:w="4253" w:type="dxa"/>
            <w:shd w:val="clear" w:color="auto" w:fill="F2F2F2" w:themeFill="background1" w:themeFillShade="F2"/>
          </w:tcPr>
          <w:p w:rsidR="001F5973" w:rsidRPr="00F865BB" w:rsidRDefault="00F865BB" w:rsidP="001F5973">
            <w:pPr>
              <w:pStyle w:val="NoSpacing"/>
              <w:rPr>
                <w:rFonts w:ascii="Tahoma" w:hAnsi="Tahoma" w:cs="Tahoma"/>
                <w:sz w:val="22"/>
                <w:szCs w:val="22"/>
                <w:lang w:val="nl-NL"/>
              </w:rPr>
            </w:pPr>
            <w:r w:rsidRPr="00F865BB">
              <w:rPr>
                <w:rFonts w:ascii="Tahoma" w:eastAsia="Arial" w:hAnsi="Tahoma" w:cs="Tahoma"/>
                <w:sz w:val="22"/>
                <w:szCs w:val="22"/>
                <w:lang w:val="nl-NL"/>
              </w:rPr>
              <w:t>Hebt u een geldige arbeidsongevallenverzekering</w:t>
            </w:r>
            <w:r w:rsidR="00942508">
              <w:rPr>
                <w:rFonts w:ascii="Tahoma" w:eastAsia="Arial" w:hAnsi="Tahoma" w:cs="Tahoma"/>
                <w:sz w:val="22"/>
                <w:szCs w:val="22"/>
                <w:lang w:val="nl-NL"/>
              </w:rPr>
              <w:t>?</w:t>
            </w:r>
          </w:p>
        </w:tc>
        <w:tc>
          <w:tcPr>
            <w:tcW w:w="2268" w:type="dxa"/>
          </w:tcPr>
          <w:p w:rsidR="00942508" w:rsidRPr="00F865BB" w:rsidRDefault="00942508" w:rsidP="00942508">
            <w:pPr>
              <w:pStyle w:val="NoSpacing"/>
              <w:rPr>
                <w:rFonts w:ascii="Tahoma" w:eastAsia="Arial" w:hAnsi="Tahoma" w:cs="Tahoma"/>
                <w:sz w:val="22"/>
                <w:szCs w:val="22"/>
                <w:lang w:val="nl-NL"/>
              </w:rPr>
            </w:pPr>
            <w:r w:rsidRPr="00F865BB">
              <w:rPr>
                <w:rFonts w:ascii="Tahoma" w:eastAsia="Arial" w:hAnsi="Tahoma" w:cs="Tahoma"/>
                <w:b/>
                <w:sz w:val="22"/>
                <w:szCs w:val="22"/>
                <w:lang w:val="nl-NL"/>
              </w:rPr>
              <w:t>Ja / Nee</w:t>
            </w:r>
          </w:p>
          <w:p w:rsidR="00F865BB" w:rsidRPr="00F865BB" w:rsidRDefault="00F865BB" w:rsidP="004139AE">
            <w:pPr>
              <w:pStyle w:val="NoSpacing"/>
              <w:rPr>
                <w:rFonts w:ascii="Tahoma" w:eastAsia="Arial" w:hAnsi="Tahoma" w:cs="Tahoma"/>
                <w:sz w:val="22"/>
                <w:szCs w:val="22"/>
                <w:lang w:val="nl-NL"/>
              </w:rPr>
            </w:pPr>
          </w:p>
        </w:tc>
      </w:tr>
      <w:tr w:rsidR="00F865BB" w:rsidRPr="00F865BB" w:rsidTr="001F5973">
        <w:tc>
          <w:tcPr>
            <w:tcW w:w="3510" w:type="dxa"/>
            <w:shd w:val="clear" w:color="auto" w:fill="F2F2F2" w:themeFill="background1" w:themeFillShade="F2"/>
          </w:tcPr>
          <w:p w:rsidR="00F865BB" w:rsidRPr="00F865BB" w:rsidRDefault="00F865BB" w:rsidP="003A3EE7">
            <w:pPr>
              <w:pStyle w:val="NoSpacing"/>
              <w:numPr>
                <w:ilvl w:val="0"/>
                <w:numId w:val="6"/>
              </w:numPr>
              <w:rPr>
                <w:rFonts w:ascii="Tahoma" w:eastAsia="Arial" w:hAnsi="Tahoma" w:cs="Tahoma"/>
                <w:b/>
                <w:sz w:val="22"/>
                <w:szCs w:val="22"/>
                <w:lang w:val="nl-NL"/>
              </w:rPr>
            </w:pPr>
            <w:r w:rsidRPr="00F865BB">
              <w:rPr>
                <w:rFonts w:ascii="Tahoma" w:eastAsia="Arial" w:hAnsi="Tahoma" w:cs="Tahoma"/>
                <w:b/>
                <w:sz w:val="22"/>
                <w:szCs w:val="22"/>
                <w:lang w:val="nl-NL"/>
              </w:rPr>
              <w:t>Training managers en supervisors</w:t>
            </w:r>
          </w:p>
          <w:p w:rsidR="00F865BB" w:rsidRPr="00F865BB" w:rsidRDefault="00F865BB" w:rsidP="004139AE">
            <w:pPr>
              <w:pStyle w:val="NoSpacing"/>
              <w:rPr>
                <w:rFonts w:ascii="Tahoma" w:eastAsia="Arial" w:hAnsi="Tahoma" w:cs="Tahoma"/>
                <w:b/>
                <w:sz w:val="22"/>
                <w:szCs w:val="22"/>
                <w:lang w:val="nl-NL"/>
              </w:rPr>
            </w:pPr>
          </w:p>
        </w:tc>
        <w:tc>
          <w:tcPr>
            <w:tcW w:w="4253" w:type="dxa"/>
            <w:shd w:val="clear" w:color="auto" w:fill="F2F2F2" w:themeFill="background1" w:themeFillShade="F2"/>
          </w:tcPr>
          <w:p w:rsidR="00F865BB" w:rsidRPr="00F865BB" w:rsidRDefault="00F865BB" w:rsidP="00942508">
            <w:pPr>
              <w:pStyle w:val="NoSpacing"/>
              <w:rPr>
                <w:rFonts w:ascii="Tahoma" w:hAnsi="Tahoma" w:cs="Tahoma"/>
                <w:sz w:val="22"/>
                <w:szCs w:val="22"/>
                <w:lang w:val="nl-NL"/>
              </w:rPr>
            </w:pPr>
            <w:r w:rsidRPr="00F865BB">
              <w:rPr>
                <w:rFonts w:ascii="Tahoma" w:eastAsia="Arial" w:hAnsi="Tahoma" w:cs="Tahoma"/>
                <w:sz w:val="22"/>
                <w:szCs w:val="22"/>
                <w:lang w:val="nl-NL"/>
              </w:rPr>
              <w:t xml:space="preserve">Zijn de managers en supervisors die de controle over de werkzaamheden hebben getraind met </w:t>
            </w:r>
            <w:r>
              <w:rPr>
                <w:rFonts w:ascii="Tahoma" w:eastAsia="Arial" w:hAnsi="Tahoma" w:cs="Tahoma"/>
                <w:sz w:val="22"/>
                <w:szCs w:val="22"/>
                <w:lang w:val="nl-NL"/>
              </w:rPr>
              <w:t>een</w:t>
            </w:r>
            <w:r w:rsidRPr="00F865BB">
              <w:rPr>
                <w:rFonts w:ascii="Tahoma" w:eastAsia="Arial" w:hAnsi="Tahoma" w:cs="Tahoma"/>
                <w:sz w:val="22"/>
                <w:szCs w:val="22"/>
                <w:lang w:val="nl-NL"/>
              </w:rPr>
              <w:t xml:space="preserve"> officiële gezondheids- en veiligheidsopleiding (VCA, BHV)?</w:t>
            </w:r>
          </w:p>
        </w:tc>
        <w:tc>
          <w:tcPr>
            <w:tcW w:w="2268" w:type="dxa"/>
          </w:tcPr>
          <w:p w:rsidR="00942508" w:rsidRPr="00F865BB" w:rsidRDefault="00942508" w:rsidP="00942508">
            <w:pPr>
              <w:pStyle w:val="NoSpacing"/>
              <w:rPr>
                <w:rFonts w:ascii="Tahoma" w:hAnsi="Tahoma" w:cs="Tahoma"/>
                <w:sz w:val="22"/>
                <w:szCs w:val="22"/>
                <w:lang w:val="nl-NL"/>
              </w:rPr>
            </w:pPr>
            <w:r w:rsidRPr="00F865BB">
              <w:rPr>
                <w:rFonts w:ascii="Tahoma" w:eastAsia="Arial" w:hAnsi="Tahoma" w:cs="Tahoma"/>
                <w:b/>
                <w:sz w:val="22"/>
                <w:szCs w:val="22"/>
                <w:lang w:val="nl-NL"/>
              </w:rPr>
              <w:t>Ja / Nee</w:t>
            </w:r>
          </w:p>
          <w:p w:rsidR="00F865BB" w:rsidRPr="00F865BB" w:rsidRDefault="00F865BB" w:rsidP="004139AE">
            <w:pPr>
              <w:pStyle w:val="NoSpacing"/>
              <w:rPr>
                <w:rFonts w:ascii="Tahoma" w:eastAsia="Arial" w:hAnsi="Tahoma" w:cs="Tahoma"/>
                <w:sz w:val="22"/>
                <w:szCs w:val="22"/>
                <w:lang w:val="nl-NL"/>
              </w:rPr>
            </w:pPr>
          </w:p>
        </w:tc>
      </w:tr>
      <w:tr w:rsidR="00942508" w:rsidRPr="00F865BB" w:rsidTr="001F5973">
        <w:tc>
          <w:tcPr>
            <w:tcW w:w="3510" w:type="dxa"/>
            <w:shd w:val="clear" w:color="auto" w:fill="F2F2F2" w:themeFill="background1" w:themeFillShade="F2"/>
          </w:tcPr>
          <w:p w:rsidR="00942508" w:rsidRPr="00F865BB" w:rsidRDefault="00942508" w:rsidP="00942508">
            <w:pPr>
              <w:pStyle w:val="NoSpacing"/>
              <w:ind w:left="720"/>
              <w:rPr>
                <w:rFonts w:ascii="Tahoma" w:eastAsia="Arial" w:hAnsi="Tahoma" w:cs="Tahoma"/>
                <w:b/>
                <w:sz w:val="22"/>
                <w:szCs w:val="22"/>
                <w:lang w:val="nl-NL"/>
              </w:rPr>
            </w:pPr>
          </w:p>
        </w:tc>
        <w:tc>
          <w:tcPr>
            <w:tcW w:w="4253" w:type="dxa"/>
            <w:shd w:val="clear" w:color="auto" w:fill="F2F2F2" w:themeFill="background1" w:themeFillShade="F2"/>
          </w:tcPr>
          <w:p w:rsidR="00017EA7" w:rsidRPr="00F865BB" w:rsidRDefault="00942508" w:rsidP="001F5973">
            <w:pPr>
              <w:pStyle w:val="NoSpacing"/>
              <w:rPr>
                <w:rFonts w:ascii="Tahoma" w:eastAsia="Arial" w:hAnsi="Tahoma" w:cs="Tahoma"/>
                <w:sz w:val="22"/>
                <w:szCs w:val="22"/>
                <w:lang w:val="nl-NL"/>
              </w:rPr>
            </w:pPr>
            <w:r w:rsidRPr="00F865BB">
              <w:rPr>
                <w:rFonts w:ascii="Tahoma" w:eastAsia="Arial" w:hAnsi="Tahoma" w:cs="Tahoma"/>
                <w:sz w:val="22"/>
                <w:szCs w:val="22"/>
                <w:lang w:val="nl-NL"/>
              </w:rPr>
              <w:t>Indien "ja", hebt u de officiële certificat</w:t>
            </w:r>
            <w:r w:rsidR="00A8525A">
              <w:rPr>
                <w:rFonts w:ascii="Tahoma" w:eastAsia="Arial" w:hAnsi="Tahoma" w:cs="Tahoma"/>
                <w:sz w:val="22"/>
                <w:szCs w:val="22"/>
                <w:lang w:val="nl-NL"/>
              </w:rPr>
              <w:t xml:space="preserve">en ter beschikking indien Maas </w:t>
            </w:r>
            <w:r w:rsidRPr="00F865BB">
              <w:rPr>
                <w:rFonts w:ascii="Tahoma" w:eastAsia="Arial" w:hAnsi="Tahoma" w:cs="Tahoma"/>
                <w:sz w:val="22"/>
                <w:szCs w:val="22"/>
                <w:lang w:val="nl-NL"/>
              </w:rPr>
              <w:t>hierom vraagt?</w:t>
            </w:r>
          </w:p>
        </w:tc>
        <w:tc>
          <w:tcPr>
            <w:tcW w:w="2268" w:type="dxa"/>
          </w:tcPr>
          <w:p w:rsidR="00942508" w:rsidRPr="00F865BB" w:rsidRDefault="00942508" w:rsidP="00942508">
            <w:pPr>
              <w:pStyle w:val="NoSpacing"/>
              <w:rPr>
                <w:rFonts w:ascii="Tahoma" w:hAnsi="Tahoma" w:cs="Tahoma"/>
                <w:sz w:val="22"/>
                <w:szCs w:val="22"/>
                <w:lang w:val="nl-NL"/>
              </w:rPr>
            </w:pPr>
            <w:r w:rsidRPr="00F865BB">
              <w:rPr>
                <w:rFonts w:ascii="Tahoma" w:eastAsia="Arial" w:hAnsi="Tahoma" w:cs="Tahoma"/>
                <w:b/>
                <w:sz w:val="22"/>
                <w:szCs w:val="22"/>
                <w:lang w:val="nl-NL"/>
              </w:rPr>
              <w:t>Ja / Nee</w:t>
            </w:r>
          </w:p>
          <w:p w:rsidR="00942508" w:rsidRPr="00F865BB" w:rsidRDefault="00942508" w:rsidP="00942508">
            <w:pPr>
              <w:pStyle w:val="NoSpacing"/>
              <w:rPr>
                <w:rFonts w:ascii="Tahoma" w:eastAsia="Arial" w:hAnsi="Tahoma" w:cs="Tahoma"/>
                <w:b/>
                <w:sz w:val="22"/>
                <w:szCs w:val="22"/>
                <w:lang w:val="nl-NL"/>
              </w:rPr>
            </w:pPr>
          </w:p>
        </w:tc>
      </w:tr>
      <w:tr w:rsidR="00F865BB" w:rsidRPr="00F865BB" w:rsidTr="001F5973">
        <w:tc>
          <w:tcPr>
            <w:tcW w:w="3510" w:type="dxa"/>
            <w:shd w:val="clear" w:color="auto" w:fill="F2F2F2" w:themeFill="background1" w:themeFillShade="F2"/>
          </w:tcPr>
          <w:p w:rsidR="00F865BB" w:rsidRPr="00F865BB" w:rsidRDefault="00F865BB" w:rsidP="003A3EE7">
            <w:pPr>
              <w:pStyle w:val="NoSpacing"/>
              <w:numPr>
                <w:ilvl w:val="0"/>
                <w:numId w:val="6"/>
              </w:numPr>
              <w:rPr>
                <w:rFonts w:ascii="Tahoma" w:eastAsia="Arial" w:hAnsi="Tahoma" w:cs="Tahoma"/>
                <w:b/>
                <w:sz w:val="22"/>
                <w:szCs w:val="22"/>
                <w:lang w:val="nl-NL"/>
              </w:rPr>
            </w:pPr>
            <w:r w:rsidRPr="00F865BB">
              <w:rPr>
                <w:rFonts w:ascii="Tahoma" w:eastAsia="Arial" w:hAnsi="Tahoma" w:cs="Tahoma"/>
                <w:b/>
                <w:sz w:val="22"/>
                <w:szCs w:val="22"/>
                <w:lang w:val="nl-NL"/>
              </w:rPr>
              <w:t>Training medewerkers</w:t>
            </w:r>
          </w:p>
          <w:p w:rsidR="00F865BB" w:rsidRPr="00F865BB" w:rsidRDefault="00F865BB" w:rsidP="003A3EE7">
            <w:pPr>
              <w:pStyle w:val="NoSpacing"/>
              <w:ind w:left="360"/>
              <w:rPr>
                <w:rFonts w:ascii="Tahoma" w:eastAsia="Arial" w:hAnsi="Tahoma" w:cs="Tahoma"/>
                <w:b/>
                <w:sz w:val="22"/>
                <w:szCs w:val="22"/>
                <w:lang w:val="nl-NL"/>
              </w:rPr>
            </w:pPr>
          </w:p>
        </w:tc>
        <w:tc>
          <w:tcPr>
            <w:tcW w:w="4253" w:type="dxa"/>
            <w:shd w:val="clear" w:color="auto" w:fill="F2F2F2" w:themeFill="background1" w:themeFillShade="F2"/>
          </w:tcPr>
          <w:p w:rsidR="00F865BB" w:rsidRPr="00F865BB" w:rsidRDefault="00F865BB" w:rsidP="00942508">
            <w:pPr>
              <w:pStyle w:val="NoSpacing"/>
              <w:rPr>
                <w:rFonts w:ascii="Tahoma" w:hAnsi="Tahoma" w:cs="Tahoma"/>
                <w:sz w:val="22"/>
                <w:szCs w:val="22"/>
                <w:lang w:val="nl-NL"/>
              </w:rPr>
            </w:pPr>
            <w:r w:rsidRPr="00F865BB">
              <w:rPr>
                <w:rFonts w:ascii="Tahoma" w:eastAsia="Arial" w:hAnsi="Tahoma" w:cs="Tahoma"/>
                <w:sz w:val="22"/>
                <w:szCs w:val="22"/>
                <w:lang w:val="nl-NL"/>
              </w:rPr>
              <w:t>Zijn uw medewerkers voldoende opgeleid en geïnstrueerd in hun specifieke werkzaamheden, met inbegrip van risicoanalyse en veilige werkmethodes?</w:t>
            </w:r>
          </w:p>
        </w:tc>
        <w:tc>
          <w:tcPr>
            <w:tcW w:w="2268" w:type="dxa"/>
          </w:tcPr>
          <w:p w:rsidR="00942508" w:rsidRPr="00F865BB" w:rsidRDefault="00942508" w:rsidP="00942508">
            <w:pPr>
              <w:pStyle w:val="NoSpacing"/>
              <w:rPr>
                <w:rFonts w:ascii="Tahoma" w:hAnsi="Tahoma" w:cs="Tahoma"/>
                <w:sz w:val="22"/>
                <w:szCs w:val="22"/>
                <w:lang w:val="nl-NL"/>
              </w:rPr>
            </w:pPr>
            <w:r w:rsidRPr="00F865BB">
              <w:rPr>
                <w:rFonts w:ascii="Tahoma" w:eastAsia="Arial" w:hAnsi="Tahoma" w:cs="Tahoma"/>
                <w:b/>
                <w:sz w:val="22"/>
                <w:szCs w:val="22"/>
                <w:lang w:val="nl-NL"/>
              </w:rPr>
              <w:t>Ja / Nee</w:t>
            </w:r>
          </w:p>
          <w:p w:rsidR="00F865BB" w:rsidRPr="00F865BB" w:rsidRDefault="00F865BB" w:rsidP="004139AE">
            <w:pPr>
              <w:pStyle w:val="NoSpacing"/>
              <w:rPr>
                <w:rFonts w:ascii="Tahoma" w:eastAsia="Arial" w:hAnsi="Tahoma" w:cs="Tahoma"/>
                <w:sz w:val="22"/>
                <w:szCs w:val="22"/>
                <w:lang w:val="nl-NL"/>
              </w:rPr>
            </w:pPr>
          </w:p>
        </w:tc>
      </w:tr>
      <w:tr w:rsidR="00F865BB" w:rsidRPr="00F865BB" w:rsidTr="001F5973">
        <w:tc>
          <w:tcPr>
            <w:tcW w:w="3510" w:type="dxa"/>
            <w:shd w:val="clear" w:color="auto" w:fill="F2F2F2" w:themeFill="background1" w:themeFillShade="F2"/>
          </w:tcPr>
          <w:p w:rsidR="00F865BB" w:rsidRPr="00F865BB" w:rsidRDefault="00F865BB" w:rsidP="003A3EE7">
            <w:pPr>
              <w:pStyle w:val="NoSpacing"/>
              <w:numPr>
                <w:ilvl w:val="0"/>
                <w:numId w:val="6"/>
              </w:numPr>
              <w:rPr>
                <w:rFonts w:ascii="Tahoma" w:eastAsia="Arial" w:hAnsi="Tahoma" w:cs="Tahoma"/>
                <w:b/>
                <w:sz w:val="22"/>
                <w:szCs w:val="22"/>
                <w:lang w:val="nl-NL"/>
              </w:rPr>
            </w:pPr>
            <w:r w:rsidRPr="00F865BB">
              <w:rPr>
                <w:rFonts w:ascii="Tahoma" w:eastAsia="Arial" w:hAnsi="Tahoma" w:cs="Tahoma"/>
                <w:b/>
                <w:sz w:val="22"/>
                <w:szCs w:val="22"/>
                <w:lang w:val="nl-NL"/>
              </w:rPr>
              <w:t>Training onderaannemers</w:t>
            </w:r>
          </w:p>
          <w:p w:rsidR="00F865BB" w:rsidRPr="00F865BB" w:rsidRDefault="00F865BB" w:rsidP="003A3EE7">
            <w:pPr>
              <w:pStyle w:val="NoSpacing"/>
              <w:ind w:left="360"/>
              <w:rPr>
                <w:rFonts w:ascii="Tahoma" w:eastAsia="Arial" w:hAnsi="Tahoma" w:cs="Tahoma"/>
                <w:b/>
                <w:sz w:val="22"/>
                <w:szCs w:val="22"/>
                <w:lang w:val="nl-NL"/>
              </w:rPr>
            </w:pPr>
          </w:p>
        </w:tc>
        <w:tc>
          <w:tcPr>
            <w:tcW w:w="4253" w:type="dxa"/>
            <w:shd w:val="clear" w:color="auto" w:fill="F2F2F2" w:themeFill="background1" w:themeFillShade="F2"/>
          </w:tcPr>
          <w:p w:rsidR="00F865BB" w:rsidRPr="00F865BB" w:rsidRDefault="00F865BB" w:rsidP="00942508">
            <w:pPr>
              <w:pStyle w:val="NoSpacing"/>
              <w:rPr>
                <w:rFonts w:ascii="Tahoma" w:hAnsi="Tahoma" w:cs="Tahoma"/>
                <w:sz w:val="22"/>
                <w:szCs w:val="22"/>
                <w:lang w:val="nl-NL"/>
              </w:rPr>
            </w:pPr>
            <w:r w:rsidRPr="00F865BB">
              <w:rPr>
                <w:rFonts w:ascii="Tahoma" w:eastAsia="Arial" w:hAnsi="Tahoma" w:cs="Tahoma"/>
                <w:sz w:val="22"/>
                <w:szCs w:val="22"/>
                <w:lang w:val="nl-NL"/>
              </w:rPr>
              <w:t>Zijn al uw onderaannemers voldoende opgeleid en geïnstrueerd in hun specifieke werkzaamheden, met inbegrip van risicoanalyse en veilige werkmethodes?</w:t>
            </w:r>
          </w:p>
        </w:tc>
        <w:tc>
          <w:tcPr>
            <w:tcW w:w="2268" w:type="dxa"/>
          </w:tcPr>
          <w:p w:rsidR="00942508" w:rsidRPr="00F865BB" w:rsidRDefault="00942508" w:rsidP="00942508">
            <w:pPr>
              <w:pStyle w:val="NoSpacing"/>
              <w:rPr>
                <w:rFonts w:ascii="Tahoma" w:hAnsi="Tahoma" w:cs="Tahoma"/>
                <w:sz w:val="22"/>
                <w:szCs w:val="22"/>
                <w:lang w:val="nl-NL"/>
              </w:rPr>
            </w:pPr>
            <w:r w:rsidRPr="00F865BB">
              <w:rPr>
                <w:rFonts w:ascii="Tahoma" w:eastAsia="Arial" w:hAnsi="Tahoma" w:cs="Tahoma"/>
                <w:b/>
                <w:sz w:val="22"/>
                <w:szCs w:val="22"/>
                <w:lang w:val="nl-NL"/>
              </w:rPr>
              <w:t>Ja / Nee</w:t>
            </w:r>
          </w:p>
          <w:p w:rsidR="00F865BB" w:rsidRPr="00F865BB" w:rsidRDefault="00F865BB" w:rsidP="003A3EE7">
            <w:pPr>
              <w:pStyle w:val="NoSpacing"/>
              <w:rPr>
                <w:rFonts w:ascii="Tahoma" w:eastAsia="Arial" w:hAnsi="Tahoma" w:cs="Tahoma"/>
                <w:sz w:val="22"/>
                <w:szCs w:val="22"/>
                <w:lang w:val="nl-NL"/>
              </w:rPr>
            </w:pPr>
          </w:p>
        </w:tc>
      </w:tr>
      <w:tr w:rsidR="00F865BB" w:rsidRPr="00F865BB" w:rsidTr="001F5973">
        <w:tc>
          <w:tcPr>
            <w:tcW w:w="3510" w:type="dxa"/>
            <w:shd w:val="clear" w:color="auto" w:fill="F2F2F2" w:themeFill="background1" w:themeFillShade="F2"/>
          </w:tcPr>
          <w:p w:rsidR="00F865BB" w:rsidRPr="00F865BB" w:rsidRDefault="00F865BB" w:rsidP="003A3EE7">
            <w:pPr>
              <w:pStyle w:val="NoSpacing"/>
              <w:numPr>
                <w:ilvl w:val="0"/>
                <w:numId w:val="6"/>
              </w:numPr>
              <w:rPr>
                <w:rFonts w:ascii="Tahoma" w:eastAsia="Arial" w:hAnsi="Tahoma" w:cs="Tahoma"/>
                <w:b/>
                <w:sz w:val="22"/>
                <w:szCs w:val="22"/>
                <w:lang w:val="nl-NL"/>
              </w:rPr>
            </w:pPr>
            <w:r>
              <w:rPr>
                <w:rFonts w:ascii="Tahoma" w:eastAsia="Arial" w:hAnsi="Tahoma" w:cs="Tahoma"/>
                <w:b/>
                <w:sz w:val="22"/>
                <w:szCs w:val="22"/>
                <w:lang w:val="nl-NL"/>
              </w:rPr>
              <w:t>Training elektrische veiligheid</w:t>
            </w:r>
          </w:p>
        </w:tc>
        <w:tc>
          <w:tcPr>
            <w:tcW w:w="4253" w:type="dxa"/>
            <w:shd w:val="clear" w:color="auto" w:fill="F2F2F2" w:themeFill="background1" w:themeFillShade="F2"/>
          </w:tcPr>
          <w:p w:rsidR="00F865BB" w:rsidRPr="00F865BB" w:rsidRDefault="00F865BB" w:rsidP="00942508">
            <w:pPr>
              <w:pStyle w:val="NoSpacing"/>
              <w:rPr>
                <w:rFonts w:ascii="Tahoma" w:hAnsi="Tahoma" w:cs="Tahoma"/>
                <w:sz w:val="22"/>
                <w:szCs w:val="22"/>
                <w:lang w:val="nl-NL"/>
              </w:rPr>
            </w:pPr>
            <w:r w:rsidRPr="00F865BB">
              <w:rPr>
                <w:rFonts w:ascii="Tahoma" w:eastAsia="Arial" w:hAnsi="Tahoma" w:cs="Tahoma"/>
                <w:sz w:val="22"/>
                <w:szCs w:val="22"/>
                <w:lang w:val="nl-NL"/>
              </w:rPr>
              <w:t>Indien nodig hebben uw medewerkers (inclusief onderaannemers)</w:t>
            </w:r>
            <w:r w:rsidRPr="00F865BB">
              <w:rPr>
                <w:rFonts w:ascii="Tahoma" w:hAnsi="Tahoma" w:cs="Tahoma"/>
                <w:sz w:val="22"/>
                <w:szCs w:val="22"/>
                <w:lang w:val="nl-NL"/>
              </w:rPr>
              <w:t xml:space="preserve"> </w:t>
            </w:r>
            <w:r w:rsidRPr="00F865BB">
              <w:rPr>
                <w:rFonts w:ascii="Tahoma" w:eastAsia="Arial" w:hAnsi="Tahoma" w:cs="Tahoma"/>
                <w:sz w:val="22"/>
                <w:szCs w:val="22"/>
                <w:lang w:val="nl-NL"/>
              </w:rPr>
              <w:t>een formele opleiding en certificering om te werken met elektriciteit?</w:t>
            </w:r>
          </w:p>
        </w:tc>
        <w:tc>
          <w:tcPr>
            <w:tcW w:w="2268" w:type="dxa"/>
          </w:tcPr>
          <w:p w:rsidR="00942508" w:rsidRPr="00F865BB" w:rsidRDefault="00942508" w:rsidP="00942508">
            <w:pPr>
              <w:pStyle w:val="NoSpacing"/>
              <w:rPr>
                <w:rFonts w:ascii="Tahoma" w:hAnsi="Tahoma" w:cs="Tahoma"/>
                <w:sz w:val="22"/>
                <w:szCs w:val="22"/>
                <w:lang w:val="nl-NL"/>
              </w:rPr>
            </w:pPr>
            <w:r w:rsidRPr="00F865BB">
              <w:rPr>
                <w:rFonts w:ascii="Tahoma" w:eastAsia="Arial" w:hAnsi="Tahoma" w:cs="Tahoma"/>
                <w:b/>
                <w:sz w:val="22"/>
                <w:szCs w:val="22"/>
                <w:lang w:val="nl-NL"/>
              </w:rPr>
              <w:t>Ja / Nee</w:t>
            </w:r>
            <w:r w:rsidRPr="00F865BB">
              <w:rPr>
                <w:rFonts w:ascii="Tahoma" w:eastAsia="Arial" w:hAnsi="Tahoma" w:cs="Tahoma"/>
                <w:sz w:val="22"/>
                <w:szCs w:val="22"/>
                <w:lang w:val="nl-NL"/>
              </w:rPr>
              <w:t> </w:t>
            </w:r>
          </w:p>
          <w:p w:rsidR="00F865BB" w:rsidRPr="00F865BB" w:rsidRDefault="00F865BB" w:rsidP="003A3EE7">
            <w:pPr>
              <w:pStyle w:val="NoSpacing"/>
              <w:rPr>
                <w:rFonts w:ascii="Tahoma" w:eastAsia="Arial" w:hAnsi="Tahoma" w:cs="Tahoma"/>
                <w:sz w:val="22"/>
                <w:szCs w:val="22"/>
                <w:lang w:val="nl-NL"/>
              </w:rPr>
            </w:pPr>
          </w:p>
        </w:tc>
      </w:tr>
      <w:tr w:rsidR="001F5973" w:rsidRPr="00F865BB" w:rsidTr="00C12D84">
        <w:tc>
          <w:tcPr>
            <w:tcW w:w="3510" w:type="dxa"/>
            <w:shd w:val="clear" w:color="auto" w:fill="BFBFBF" w:themeFill="background1" w:themeFillShade="BF"/>
          </w:tcPr>
          <w:p w:rsidR="001F5973" w:rsidRDefault="001F5973" w:rsidP="00C12D84">
            <w:pPr>
              <w:pStyle w:val="NoSpacing"/>
              <w:ind w:left="360"/>
              <w:rPr>
                <w:rFonts w:ascii="Tahoma" w:eastAsia="Arial" w:hAnsi="Tahoma" w:cs="Tahoma"/>
                <w:b/>
                <w:sz w:val="22"/>
                <w:szCs w:val="22"/>
                <w:lang w:val="nl-NL"/>
              </w:rPr>
            </w:pPr>
            <w:r>
              <w:rPr>
                <w:rFonts w:ascii="Tahoma" w:eastAsia="Arial" w:hAnsi="Tahoma" w:cs="Tahoma"/>
                <w:b/>
                <w:sz w:val="22"/>
                <w:szCs w:val="22"/>
                <w:lang w:val="nl-NL"/>
              </w:rPr>
              <w:t>Item</w:t>
            </w:r>
          </w:p>
          <w:p w:rsidR="001F5973" w:rsidRPr="00F865BB" w:rsidRDefault="001F5973" w:rsidP="00C12D84">
            <w:pPr>
              <w:pStyle w:val="NoSpacing"/>
              <w:ind w:left="360"/>
              <w:rPr>
                <w:rFonts w:ascii="Tahoma" w:eastAsia="Arial" w:hAnsi="Tahoma" w:cs="Tahoma"/>
                <w:b/>
                <w:sz w:val="22"/>
                <w:szCs w:val="22"/>
                <w:lang w:val="nl-NL"/>
              </w:rPr>
            </w:pPr>
          </w:p>
        </w:tc>
        <w:tc>
          <w:tcPr>
            <w:tcW w:w="4253" w:type="dxa"/>
            <w:shd w:val="clear" w:color="auto" w:fill="BFBFBF" w:themeFill="background1" w:themeFillShade="BF"/>
          </w:tcPr>
          <w:p w:rsidR="001F5973" w:rsidRPr="00942508" w:rsidRDefault="001F5973" w:rsidP="00C12D84">
            <w:pPr>
              <w:pStyle w:val="NoSpacing"/>
              <w:rPr>
                <w:rFonts w:ascii="Tahoma" w:eastAsia="Arial" w:hAnsi="Tahoma" w:cs="Tahoma"/>
                <w:b/>
                <w:sz w:val="22"/>
                <w:szCs w:val="22"/>
                <w:lang w:val="nl-NL"/>
              </w:rPr>
            </w:pPr>
            <w:r w:rsidRPr="00942508">
              <w:rPr>
                <w:rFonts w:ascii="Tahoma" w:eastAsia="Arial" w:hAnsi="Tahoma" w:cs="Tahoma"/>
                <w:b/>
                <w:sz w:val="22"/>
                <w:szCs w:val="22"/>
                <w:lang w:val="nl-NL"/>
              </w:rPr>
              <w:t>Vraag</w:t>
            </w:r>
          </w:p>
        </w:tc>
        <w:tc>
          <w:tcPr>
            <w:tcW w:w="2268" w:type="dxa"/>
            <w:shd w:val="clear" w:color="auto" w:fill="BFBFBF" w:themeFill="background1" w:themeFillShade="BF"/>
          </w:tcPr>
          <w:p w:rsidR="001F5973" w:rsidRPr="00F865BB" w:rsidRDefault="001F5973" w:rsidP="00C12D84">
            <w:pPr>
              <w:pStyle w:val="NoSpacing"/>
              <w:rPr>
                <w:rFonts w:ascii="Tahoma" w:eastAsia="Arial" w:hAnsi="Tahoma" w:cs="Tahoma"/>
                <w:b/>
                <w:sz w:val="22"/>
                <w:szCs w:val="22"/>
                <w:lang w:val="nl-NL"/>
              </w:rPr>
            </w:pPr>
            <w:r>
              <w:rPr>
                <w:rFonts w:ascii="Tahoma" w:eastAsia="Arial" w:hAnsi="Tahoma" w:cs="Tahoma"/>
                <w:b/>
                <w:sz w:val="22"/>
                <w:szCs w:val="22"/>
                <w:lang w:val="nl-NL"/>
              </w:rPr>
              <w:t>Antwoord</w:t>
            </w:r>
          </w:p>
        </w:tc>
      </w:tr>
      <w:tr w:rsidR="00F865BB" w:rsidRPr="00F865BB" w:rsidTr="001F5973">
        <w:tc>
          <w:tcPr>
            <w:tcW w:w="3510" w:type="dxa"/>
            <w:shd w:val="clear" w:color="auto" w:fill="F2F2F2" w:themeFill="background1" w:themeFillShade="F2"/>
          </w:tcPr>
          <w:p w:rsidR="00F865BB" w:rsidRPr="00F865BB" w:rsidRDefault="00F865BB" w:rsidP="00017EA7">
            <w:pPr>
              <w:pStyle w:val="NoSpacing"/>
              <w:numPr>
                <w:ilvl w:val="0"/>
                <w:numId w:val="6"/>
              </w:numPr>
              <w:rPr>
                <w:rFonts w:ascii="Tahoma" w:eastAsia="Arial" w:hAnsi="Tahoma" w:cs="Tahoma"/>
                <w:b/>
                <w:sz w:val="22"/>
                <w:szCs w:val="22"/>
                <w:lang w:val="nl-NL"/>
              </w:rPr>
            </w:pPr>
            <w:r w:rsidRPr="00F865BB">
              <w:rPr>
                <w:rFonts w:ascii="Tahoma" w:eastAsia="Arial" w:hAnsi="Tahoma" w:cs="Tahoma"/>
                <w:b/>
                <w:sz w:val="22"/>
                <w:szCs w:val="22"/>
                <w:lang w:val="nl-NL"/>
              </w:rPr>
              <w:t xml:space="preserve">Plant </w:t>
            </w:r>
            <w:r w:rsidR="00017EA7">
              <w:rPr>
                <w:rFonts w:ascii="Tahoma" w:eastAsia="Arial" w:hAnsi="Tahoma" w:cs="Tahoma"/>
                <w:b/>
                <w:sz w:val="22"/>
                <w:szCs w:val="22"/>
                <w:lang w:val="nl-NL"/>
              </w:rPr>
              <w:t>en</w:t>
            </w:r>
            <w:r w:rsidRPr="00F865BB">
              <w:rPr>
                <w:rFonts w:ascii="Tahoma" w:eastAsia="Arial" w:hAnsi="Tahoma" w:cs="Tahoma"/>
                <w:b/>
                <w:sz w:val="22"/>
                <w:szCs w:val="22"/>
                <w:lang w:val="nl-NL"/>
              </w:rPr>
              <w:t xml:space="preserve"> Equipment</w:t>
            </w:r>
          </w:p>
        </w:tc>
        <w:tc>
          <w:tcPr>
            <w:tcW w:w="4253" w:type="dxa"/>
            <w:shd w:val="clear" w:color="auto" w:fill="F2F2F2" w:themeFill="background1" w:themeFillShade="F2"/>
          </w:tcPr>
          <w:p w:rsidR="00F865BB" w:rsidRPr="00F865BB" w:rsidRDefault="00F865BB" w:rsidP="00017EA7">
            <w:pPr>
              <w:pStyle w:val="NoSpacing"/>
              <w:rPr>
                <w:rFonts w:ascii="Tahoma" w:hAnsi="Tahoma" w:cs="Tahoma"/>
                <w:sz w:val="22"/>
                <w:szCs w:val="22"/>
                <w:lang w:val="nl-NL"/>
              </w:rPr>
            </w:pPr>
            <w:r w:rsidRPr="00F865BB">
              <w:rPr>
                <w:rFonts w:ascii="Tahoma" w:eastAsia="Arial" w:hAnsi="Tahoma" w:cs="Tahoma"/>
                <w:sz w:val="22"/>
                <w:szCs w:val="22"/>
                <w:lang w:val="nl-NL"/>
              </w:rPr>
              <w:t>Is alle apparatuur die u binnen onze site gebruikt in een goede en veilige conditie en correct onderhouden volgens de geldende wet- en regelgeving?</w:t>
            </w:r>
          </w:p>
        </w:tc>
        <w:tc>
          <w:tcPr>
            <w:tcW w:w="2268" w:type="dxa"/>
          </w:tcPr>
          <w:p w:rsidR="00017EA7" w:rsidRPr="00F865BB" w:rsidRDefault="00017EA7" w:rsidP="00017EA7">
            <w:pPr>
              <w:pStyle w:val="NoSpacing"/>
              <w:rPr>
                <w:rFonts w:ascii="Tahoma" w:hAnsi="Tahoma" w:cs="Tahoma"/>
                <w:sz w:val="22"/>
                <w:szCs w:val="22"/>
                <w:lang w:val="nl-NL"/>
              </w:rPr>
            </w:pPr>
            <w:r w:rsidRPr="00F865BB">
              <w:rPr>
                <w:rFonts w:ascii="Tahoma" w:eastAsia="Arial" w:hAnsi="Tahoma" w:cs="Tahoma"/>
                <w:b/>
                <w:sz w:val="22"/>
                <w:szCs w:val="22"/>
                <w:lang w:val="nl-NL"/>
              </w:rPr>
              <w:t>Ja / Nee</w:t>
            </w:r>
          </w:p>
          <w:p w:rsidR="00F865BB" w:rsidRPr="00F865BB" w:rsidRDefault="00F865BB" w:rsidP="003A3EE7">
            <w:pPr>
              <w:pStyle w:val="NoSpacing"/>
              <w:rPr>
                <w:rFonts w:ascii="Tahoma" w:eastAsia="Arial" w:hAnsi="Tahoma" w:cs="Tahoma"/>
                <w:sz w:val="22"/>
                <w:szCs w:val="22"/>
                <w:lang w:val="nl-NL"/>
              </w:rPr>
            </w:pPr>
          </w:p>
        </w:tc>
      </w:tr>
      <w:tr w:rsidR="00017EA7" w:rsidRPr="00F865BB" w:rsidTr="001F5973">
        <w:tc>
          <w:tcPr>
            <w:tcW w:w="3510" w:type="dxa"/>
            <w:shd w:val="clear" w:color="auto" w:fill="F2F2F2" w:themeFill="background1" w:themeFillShade="F2"/>
          </w:tcPr>
          <w:p w:rsidR="00017EA7" w:rsidRPr="00F865BB" w:rsidRDefault="00017EA7" w:rsidP="00017EA7">
            <w:pPr>
              <w:pStyle w:val="NoSpacing"/>
              <w:ind w:left="360"/>
              <w:rPr>
                <w:rFonts w:ascii="Tahoma" w:eastAsia="Arial" w:hAnsi="Tahoma" w:cs="Tahoma"/>
                <w:b/>
                <w:sz w:val="22"/>
                <w:szCs w:val="22"/>
                <w:lang w:val="nl-NL"/>
              </w:rPr>
            </w:pPr>
          </w:p>
        </w:tc>
        <w:tc>
          <w:tcPr>
            <w:tcW w:w="4253" w:type="dxa"/>
            <w:shd w:val="clear" w:color="auto" w:fill="F2F2F2" w:themeFill="background1" w:themeFillShade="F2"/>
          </w:tcPr>
          <w:p w:rsidR="00017EA7" w:rsidRPr="00F865BB" w:rsidRDefault="00017EA7" w:rsidP="00017EA7">
            <w:pPr>
              <w:pStyle w:val="NoSpacing"/>
              <w:rPr>
                <w:rFonts w:ascii="Tahoma" w:eastAsia="Arial" w:hAnsi="Tahoma" w:cs="Tahoma"/>
                <w:sz w:val="22"/>
                <w:szCs w:val="22"/>
                <w:lang w:val="nl-NL"/>
              </w:rPr>
            </w:pPr>
            <w:r w:rsidRPr="00F865BB">
              <w:rPr>
                <w:rFonts w:ascii="Tahoma" w:eastAsia="Arial" w:hAnsi="Tahoma" w:cs="Tahoma"/>
                <w:sz w:val="22"/>
                <w:szCs w:val="22"/>
                <w:lang w:val="nl-NL"/>
              </w:rPr>
              <w:t>Zijn alle door u gebruikte elektrische apparaten gekeurd volgens de NEN3140-normering?</w:t>
            </w:r>
          </w:p>
        </w:tc>
        <w:tc>
          <w:tcPr>
            <w:tcW w:w="2268" w:type="dxa"/>
          </w:tcPr>
          <w:p w:rsidR="00017EA7" w:rsidRPr="00F865BB" w:rsidRDefault="00017EA7" w:rsidP="003A3EE7">
            <w:pPr>
              <w:pStyle w:val="NoSpacing"/>
              <w:rPr>
                <w:rFonts w:ascii="Tahoma" w:eastAsia="Arial" w:hAnsi="Tahoma" w:cs="Tahoma"/>
                <w:sz w:val="22"/>
                <w:szCs w:val="22"/>
                <w:lang w:val="nl-NL"/>
              </w:rPr>
            </w:pPr>
            <w:r w:rsidRPr="00F865BB">
              <w:rPr>
                <w:rFonts w:ascii="Tahoma" w:eastAsia="Arial" w:hAnsi="Tahoma" w:cs="Tahoma"/>
                <w:b/>
                <w:sz w:val="22"/>
                <w:szCs w:val="22"/>
                <w:lang w:val="nl-NL"/>
              </w:rPr>
              <w:t>Ja / Nee</w:t>
            </w:r>
          </w:p>
        </w:tc>
      </w:tr>
      <w:tr w:rsidR="00F865BB" w:rsidRPr="00F865BB" w:rsidTr="001F5973">
        <w:tc>
          <w:tcPr>
            <w:tcW w:w="3510" w:type="dxa"/>
            <w:shd w:val="clear" w:color="auto" w:fill="F2F2F2" w:themeFill="background1" w:themeFillShade="F2"/>
          </w:tcPr>
          <w:p w:rsidR="00F865BB" w:rsidRPr="00F865BB" w:rsidRDefault="00F865BB" w:rsidP="00017EA7">
            <w:pPr>
              <w:pStyle w:val="NoSpacing"/>
              <w:numPr>
                <w:ilvl w:val="0"/>
                <w:numId w:val="6"/>
              </w:numPr>
              <w:rPr>
                <w:rFonts w:ascii="Tahoma" w:eastAsia="Arial" w:hAnsi="Tahoma" w:cs="Tahoma"/>
                <w:b/>
                <w:sz w:val="22"/>
                <w:szCs w:val="22"/>
                <w:lang w:val="nl-NL"/>
              </w:rPr>
            </w:pPr>
            <w:r w:rsidRPr="00F865BB">
              <w:rPr>
                <w:rFonts w:ascii="Tahoma" w:eastAsia="Arial" w:hAnsi="Tahoma" w:cs="Tahoma"/>
                <w:b/>
                <w:sz w:val="22"/>
                <w:szCs w:val="22"/>
                <w:lang w:val="nl-NL"/>
              </w:rPr>
              <w:t> </w:t>
            </w:r>
            <w:r w:rsidR="00942508">
              <w:rPr>
                <w:rFonts w:ascii="Tahoma" w:eastAsia="Arial" w:hAnsi="Tahoma" w:cs="Tahoma"/>
                <w:b/>
                <w:sz w:val="22"/>
                <w:szCs w:val="22"/>
                <w:lang w:val="nl-NL"/>
              </w:rPr>
              <w:t>Verantwoor</w:t>
            </w:r>
            <w:r w:rsidR="00017EA7">
              <w:rPr>
                <w:rFonts w:ascii="Tahoma" w:eastAsia="Arial" w:hAnsi="Tahoma" w:cs="Tahoma"/>
                <w:b/>
                <w:sz w:val="22"/>
                <w:szCs w:val="22"/>
                <w:lang w:val="nl-NL"/>
              </w:rPr>
              <w:t>-</w:t>
            </w:r>
            <w:r w:rsidR="00942508">
              <w:rPr>
                <w:rFonts w:ascii="Tahoma" w:eastAsia="Arial" w:hAnsi="Tahoma" w:cs="Tahoma"/>
                <w:b/>
                <w:sz w:val="22"/>
                <w:szCs w:val="22"/>
                <w:lang w:val="nl-NL"/>
              </w:rPr>
              <w:t xml:space="preserve">delijke </w:t>
            </w:r>
            <w:r w:rsidRPr="00F865BB">
              <w:rPr>
                <w:rFonts w:ascii="Tahoma" w:eastAsia="Arial" w:hAnsi="Tahoma" w:cs="Tahoma"/>
                <w:b/>
                <w:sz w:val="22"/>
                <w:szCs w:val="22"/>
                <w:lang w:val="nl-NL"/>
              </w:rPr>
              <w:t>On-Site Safety Monitoring</w:t>
            </w:r>
          </w:p>
        </w:tc>
        <w:tc>
          <w:tcPr>
            <w:tcW w:w="4253" w:type="dxa"/>
            <w:shd w:val="clear" w:color="auto" w:fill="F2F2F2" w:themeFill="background1" w:themeFillShade="F2"/>
          </w:tcPr>
          <w:p w:rsidR="00F865BB" w:rsidRPr="00F865BB" w:rsidRDefault="00F865BB" w:rsidP="00017EA7">
            <w:pPr>
              <w:pStyle w:val="NoSpacing"/>
              <w:rPr>
                <w:rFonts w:ascii="Tahoma" w:hAnsi="Tahoma" w:cs="Tahoma"/>
                <w:sz w:val="22"/>
                <w:szCs w:val="22"/>
                <w:lang w:val="nl-NL"/>
              </w:rPr>
            </w:pPr>
            <w:r w:rsidRPr="00F865BB">
              <w:rPr>
                <w:rFonts w:ascii="Tahoma" w:eastAsia="Arial" w:hAnsi="Tahoma" w:cs="Tahoma"/>
                <w:sz w:val="22"/>
                <w:szCs w:val="22"/>
                <w:lang w:val="nl-NL"/>
              </w:rPr>
              <w:t xml:space="preserve">Wat is de naam van de persoon in uw bedrijf </w:t>
            </w:r>
            <w:r w:rsidR="00A8525A">
              <w:rPr>
                <w:rFonts w:ascii="Tahoma" w:eastAsia="Arial" w:hAnsi="Tahoma" w:cs="Tahoma"/>
                <w:sz w:val="22"/>
                <w:szCs w:val="22"/>
                <w:lang w:val="nl-NL"/>
              </w:rPr>
              <w:t xml:space="preserve">die de </w:t>
            </w:r>
            <w:r w:rsidRPr="00F865BB">
              <w:rPr>
                <w:rFonts w:ascii="Tahoma" w:eastAsia="Arial" w:hAnsi="Tahoma" w:cs="Tahoma"/>
                <w:sz w:val="22"/>
                <w:szCs w:val="22"/>
                <w:lang w:val="nl-NL"/>
              </w:rPr>
              <w:t>verantwoordelijkheid heeft m.b.t. de dagelijkse on-site management van gezondheid en veiligheid van uw werknemers, terwijl zij werk ve</w:t>
            </w:r>
            <w:r w:rsidR="00A8525A">
              <w:rPr>
                <w:rFonts w:ascii="Tahoma" w:eastAsia="Arial" w:hAnsi="Tahoma" w:cs="Tahoma"/>
                <w:sz w:val="22"/>
                <w:szCs w:val="22"/>
                <w:lang w:val="nl-NL"/>
              </w:rPr>
              <w:t>rrichten voor Maas</w:t>
            </w:r>
            <w:r w:rsidRPr="00F865BB">
              <w:rPr>
                <w:rFonts w:ascii="Tahoma" w:eastAsia="Arial" w:hAnsi="Tahoma" w:cs="Tahoma"/>
                <w:sz w:val="22"/>
                <w:szCs w:val="22"/>
                <w:lang w:val="nl-NL"/>
              </w:rPr>
              <w:t xml:space="preserve"> B.V.? </w:t>
            </w:r>
          </w:p>
        </w:tc>
        <w:tc>
          <w:tcPr>
            <w:tcW w:w="2268" w:type="dxa"/>
          </w:tcPr>
          <w:p w:rsidR="00017EA7" w:rsidRPr="00F865BB" w:rsidRDefault="00017EA7" w:rsidP="00017EA7">
            <w:pPr>
              <w:pStyle w:val="NoSpacing"/>
              <w:rPr>
                <w:rFonts w:ascii="Tahoma" w:hAnsi="Tahoma" w:cs="Tahoma"/>
                <w:sz w:val="22"/>
                <w:szCs w:val="22"/>
                <w:lang w:val="nl-NL"/>
              </w:rPr>
            </w:pPr>
            <w:r w:rsidRPr="00F865BB">
              <w:rPr>
                <w:rFonts w:ascii="Tahoma" w:eastAsia="Arial" w:hAnsi="Tahoma" w:cs="Tahoma"/>
                <w:b/>
                <w:sz w:val="22"/>
                <w:szCs w:val="22"/>
                <w:lang w:val="nl-NL"/>
              </w:rPr>
              <w:t>NAAM:</w:t>
            </w:r>
            <w:r w:rsidRPr="00F865BB">
              <w:rPr>
                <w:rFonts w:ascii="Tahoma" w:hAnsi="Tahoma" w:cs="Tahoma"/>
                <w:sz w:val="22"/>
                <w:szCs w:val="22"/>
                <w:lang w:val="nl-NL"/>
              </w:rPr>
              <w:t xml:space="preserve"> </w:t>
            </w:r>
          </w:p>
          <w:p w:rsidR="00017EA7" w:rsidRPr="00F865BB" w:rsidRDefault="00017EA7" w:rsidP="00017EA7">
            <w:pPr>
              <w:pStyle w:val="NoSpacing"/>
              <w:rPr>
                <w:rFonts w:ascii="Tahoma" w:hAnsi="Tahoma" w:cs="Tahoma"/>
                <w:sz w:val="22"/>
                <w:szCs w:val="22"/>
                <w:lang w:val="nl-NL"/>
              </w:rPr>
            </w:pPr>
          </w:p>
          <w:p w:rsidR="00017EA7" w:rsidRPr="00F865BB" w:rsidRDefault="00017EA7" w:rsidP="00017EA7">
            <w:pPr>
              <w:pStyle w:val="NoSpacing"/>
              <w:rPr>
                <w:rFonts w:ascii="Tahoma" w:hAnsi="Tahoma" w:cs="Tahoma"/>
                <w:sz w:val="22"/>
                <w:szCs w:val="22"/>
                <w:lang w:val="nl-NL"/>
              </w:rPr>
            </w:pPr>
            <w:r w:rsidRPr="00F865BB">
              <w:rPr>
                <w:rFonts w:ascii="Tahoma" w:eastAsia="Arial" w:hAnsi="Tahoma" w:cs="Tahoma"/>
                <w:b/>
                <w:sz w:val="22"/>
                <w:szCs w:val="22"/>
                <w:lang w:val="nl-NL"/>
              </w:rPr>
              <w:t>FUNCTIE:</w:t>
            </w:r>
            <w:r w:rsidRPr="00F865BB">
              <w:rPr>
                <w:rFonts w:ascii="Tahoma" w:hAnsi="Tahoma" w:cs="Tahoma"/>
                <w:sz w:val="22"/>
                <w:szCs w:val="22"/>
                <w:lang w:val="nl-NL"/>
              </w:rPr>
              <w:t xml:space="preserve"> </w:t>
            </w:r>
          </w:p>
          <w:p w:rsidR="00017EA7" w:rsidRPr="00F865BB" w:rsidRDefault="00017EA7" w:rsidP="00017EA7">
            <w:pPr>
              <w:pStyle w:val="NoSpacing"/>
              <w:rPr>
                <w:rFonts w:ascii="Tahoma" w:eastAsia="Arial" w:hAnsi="Tahoma" w:cs="Tahoma"/>
                <w:sz w:val="22"/>
                <w:szCs w:val="22"/>
                <w:lang w:val="nl-NL"/>
              </w:rPr>
            </w:pPr>
          </w:p>
          <w:p w:rsidR="00017EA7" w:rsidRPr="00F865BB" w:rsidRDefault="00017EA7" w:rsidP="00017EA7">
            <w:pPr>
              <w:pStyle w:val="NoSpacing"/>
              <w:rPr>
                <w:rFonts w:ascii="Tahoma" w:eastAsia="Arial" w:hAnsi="Tahoma" w:cs="Tahoma"/>
                <w:sz w:val="22"/>
                <w:szCs w:val="22"/>
                <w:lang w:val="nl-NL"/>
              </w:rPr>
            </w:pPr>
            <w:r w:rsidRPr="00F865BB">
              <w:rPr>
                <w:rFonts w:ascii="Tahoma" w:eastAsia="Arial" w:hAnsi="Tahoma" w:cs="Tahoma"/>
                <w:b/>
                <w:sz w:val="22"/>
                <w:szCs w:val="22"/>
                <w:lang w:val="nl-NL"/>
              </w:rPr>
              <w:t>KWALIFICATIES:</w:t>
            </w:r>
            <w:r w:rsidRPr="00F865BB">
              <w:rPr>
                <w:rFonts w:ascii="Tahoma" w:eastAsia="Arial" w:hAnsi="Tahoma" w:cs="Tahoma"/>
                <w:sz w:val="22"/>
                <w:szCs w:val="22"/>
                <w:lang w:val="nl-NL"/>
              </w:rPr>
              <w:t> </w:t>
            </w:r>
          </w:p>
          <w:p w:rsidR="00F865BB" w:rsidRPr="00F865BB" w:rsidRDefault="00F865BB" w:rsidP="003A3EE7">
            <w:pPr>
              <w:pStyle w:val="NoSpacing"/>
              <w:rPr>
                <w:rFonts w:ascii="Tahoma" w:eastAsia="Arial" w:hAnsi="Tahoma" w:cs="Tahoma"/>
                <w:sz w:val="22"/>
                <w:szCs w:val="22"/>
                <w:lang w:val="nl-NL"/>
              </w:rPr>
            </w:pPr>
          </w:p>
        </w:tc>
      </w:tr>
      <w:tr w:rsidR="00017EA7" w:rsidRPr="00F865BB" w:rsidTr="001F5973">
        <w:tc>
          <w:tcPr>
            <w:tcW w:w="3510" w:type="dxa"/>
            <w:shd w:val="clear" w:color="auto" w:fill="F2F2F2" w:themeFill="background1" w:themeFillShade="F2"/>
          </w:tcPr>
          <w:p w:rsidR="00017EA7" w:rsidRPr="00F865BB" w:rsidRDefault="00017EA7" w:rsidP="00017EA7">
            <w:pPr>
              <w:pStyle w:val="NoSpacing"/>
              <w:ind w:left="360"/>
              <w:rPr>
                <w:rFonts w:ascii="Tahoma" w:eastAsia="Arial" w:hAnsi="Tahoma" w:cs="Tahoma"/>
                <w:b/>
                <w:sz w:val="22"/>
                <w:szCs w:val="22"/>
                <w:lang w:val="nl-NL"/>
              </w:rPr>
            </w:pPr>
          </w:p>
        </w:tc>
        <w:tc>
          <w:tcPr>
            <w:tcW w:w="4253" w:type="dxa"/>
            <w:shd w:val="clear" w:color="auto" w:fill="F2F2F2" w:themeFill="background1" w:themeFillShade="F2"/>
          </w:tcPr>
          <w:p w:rsidR="00017EA7" w:rsidRPr="00F865BB" w:rsidRDefault="00017EA7" w:rsidP="00017EA7">
            <w:pPr>
              <w:pStyle w:val="NoSpacing"/>
              <w:rPr>
                <w:rFonts w:ascii="Tahoma" w:eastAsia="Arial" w:hAnsi="Tahoma" w:cs="Tahoma"/>
                <w:sz w:val="22"/>
                <w:szCs w:val="22"/>
                <w:lang w:val="nl-NL"/>
              </w:rPr>
            </w:pPr>
            <w:r w:rsidRPr="00F865BB">
              <w:rPr>
                <w:rFonts w:ascii="Tahoma" w:eastAsia="Arial" w:hAnsi="Tahoma" w:cs="Tahoma"/>
                <w:sz w:val="22"/>
                <w:szCs w:val="22"/>
                <w:lang w:val="nl-NL"/>
              </w:rPr>
              <w:t xml:space="preserve">Heeft u een procedure of checklist voor periodieke inspectie en monitoring van uw veiligheidsmanagementsystemen en voor de beoordeling van gevaren? </w:t>
            </w:r>
          </w:p>
        </w:tc>
        <w:tc>
          <w:tcPr>
            <w:tcW w:w="2268" w:type="dxa"/>
          </w:tcPr>
          <w:p w:rsidR="00017EA7" w:rsidRPr="00F865BB" w:rsidRDefault="00017EA7" w:rsidP="003A3EE7">
            <w:pPr>
              <w:pStyle w:val="NoSpacing"/>
              <w:rPr>
                <w:rFonts w:ascii="Tahoma" w:eastAsia="Arial" w:hAnsi="Tahoma" w:cs="Tahoma"/>
                <w:sz w:val="22"/>
                <w:szCs w:val="22"/>
                <w:lang w:val="nl-NL"/>
              </w:rPr>
            </w:pPr>
            <w:r w:rsidRPr="00F865BB">
              <w:rPr>
                <w:rFonts w:ascii="Tahoma" w:eastAsia="Arial" w:hAnsi="Tahoma" w:cs="Tahoma"/>
                <w:b/>
                <w:sz w:val="22"/>
                <w:szCs w:val="22"/>
                <w:lang w:val="nl-NL"/>
              </w:rPr>
              <w:t>Ja / Nee</w:t>
            </w:r>
          </w:p>
        </w:tc>
      </w:tr>
      <w:tr w:rsidR="00F865BB" w:rsidRPr="00F865BB" w:rsidTr="001F5973">
        <w:tc>
          <w:tcPr>
            <w:tcW w:w="3510" w:type="dxa"/>
            <w:shd w:val="clear" w:color="auto" w:fill="F2F2F2" w:themeFill="background1" w:themeFillShade="F2"/>
          </w:tcPr>
          <w:p w:rsidR="00F865BB" w:rsidRPr="00F865BB" w:rsidRDefault="00F865BB" w:rsidP="003A3EE7">
            <w:pPr>
              <w:pStyle w:val="NoSpacing"/>
              <w:numPr>
                <w:ilvl w:val="0"/>
                <w:numId w:val="6"/>
              </w:numPr>
              <w:rPr>
                <w:rFonts w:ascii="Tahoma" w:eastAsia="Arial" w:hAnsi="Tahoma" w:cs="Tahoma"/>
                <w:b/>
                <w:sz w:val="22"/>
                <w:szCs w:val="22"/>
                <w:lang w:val="nl-NL"/>
              </w:rPr>
            </w:pPr>
            <w:r w:rsidRPr="00F865BB">
              <w:rPr>
                <w:rFonts w:ascii="Tahoma" w:eastAsia="Arial" w:hAnsi="Tahoma" w:cs="Tahoma"/>
                <w:b/>
                <w:sz w:val="22"/>
                <w:szCs w:val="22"/>
                <w:lang w:val="nl-NL"/>
              </w:rPr>
              <w:t xml:space="preserve"> Onderzoek ongevallen en gevaarlijke voorvallen</w:t>
            </w:r>
          </w:p>
          <w:p w:rsidR="00F865BB" w:rsidRPr="00F865BB" w:rsidRDefault="00F865BB" w:rsidP="003A3EE7">
            <w:pPr>
              <w:pStyle w:val="NoSpacing"/>
              <w:ind w:left="360"/>
              <w:rPr>
                <w:rFonts w:ascii="Tahoma" w:eastAsia="Arial" w:hAnsi="Tahoma" w:cs="Tahoma"/>
                <w:b/>
                <w:sz w:val="22"/>
                <w:szCs w:val="22"/>
                <w:lang w:val="nl-NL"/>
              </w:rPr>
            </w:pPr>
          </w:p>
        </w:tc>
        <w:tc>
          <w:tcPr>
            <w:tcW w:w="4253" w:type="dxa"/>
            <w:shd w:val="clear" w:color="auto" w:fill="F2F2F2" w:themeFill="background1" w:themeFillShade="F2"/>
          </w:tcPr>
          <w:p w:rsidR="00F865BB" w:rsidRPr="00F865BB" w:rsidRDefault="00F865BB" w:rsidP="001F5973">
            <w:pPr>
              <w:pStyle w:val="NoSpacing"/>
              <w:rPr>
                <w:rFonts w:ascii="Tahoma" w:hAnsi="Tahoma" w:cs="Tahoma"/>
                <w:sz w:val="22"/>
                <w:szCs w:val="22"/>
                <w:lang w:val="nl-NL"/>
              </w:rPr>
            </w:pPr>
            <w:r w:rsidRPr="00F865BB">
              <w:rPr>
                <w:rFonts w:ascii="Tahoma" w:eastAsia="Arial" w:hAnsi="Tahoma" w:cs="Tahoma"/>
                <w:sz w:val="22"/>
                <w:szCs w:val="22"/>
                <w:lang w:val="nl-NL"/>
              </w:rPr>
              <w:t xml:space="preserve">Heeft u een schriftelijke procedure om ervoor te zorgen dat ongevallen worden gerapporteerd en waar nodig onderzocht?  </w:t>
            </w:r>
          </w:p>
        </w:tc>
        <w:tc>
          <w:tcPr>
            <w:tcW w:w="2268" w:type="dxa"/>
          </w:tcPr>
          <w:p w:rsidR="00F865BB" w:rsidRPr="00F865BB" w:rsidRDefault="00017EA7" w:rsidP="00017EA7">
            <w:pPr>
              <w:pStyle w:val="NoSpacing"/>
              <w:rPr>
                <w:rFonts w:ascii="Tahoma" w:eastAsia="Arial" w:hAnsi="Tahoma" w:cs="Tahoma"/>
                <w:sz w:val="22"/>
                <w:szCs w:val="22"/>
                <w:lang w:val="nl-NL"/>
              </w:rPr>
            </w:pPr>
            <w:r w:rsidRPr="00F865BB">
              <w:rPr>
                <w:rFonts w:ascii="Tahoma" w:eastAsia="Arial" w:hAnsi="Tahoma" w:cs="Tahoma"/>
                <w:b/>
                <w:sz w:val="22"/>
                <w:szCs w:val="22"/>
                <w:lang w:val="nl-NL"/>
              </w:rPr>
              <w:t>Ja / Nee</w:t>
            </w:r>
            <w:r w:rsidRPr="00F865BB">
              <w:rPr>
                <w:rFonts w:ascii="Tahoma" w:eastAsia="Arial" w:hAnsi="Tahoma" w:cs="Tahoma"/>
                <w:sz w:val="22"/>
                <w:szCs w:val="22"/>
                <w:lang w:val="nl-NL"/>
              </w:rPr>
              <w:t xml:space="preserve"> </w:t>
            </w:r>
          </w:p>
        </w:tc>
      </w:tr>
      <w:tr w:rsidR="00017EA7" w:rsidRPr="00F865BB" w:rsidTr="001F5973">
        <w:tc>
          <w:tcPr>
            <w:tcW w:w="3510" w:type="dxa"/>
            <w:shd w:val="clear" w:color="auto" w:fill="F2F2F2" w:themeFill="background1" w:themeFillShade="F2"/>
          </w:tcPr>
          <w:p w:rsidR="00017EA7" w:rsidRPr="00F865BB" w:rsidRDefault="00017EA7" w:rsidP="00017EA7">
            <w:pPr>
              <w:pStyle w:val="NoSpacing"/>
              <w:ind w:left="360"/>
              <w:rPr>
                <w:rFonts w:ascii="Tahoma" w:eastAsia="Arial" w:hAnsi="Tahoma" w:cs="Tahoma"/>
                <w:b/>
                <w:sz w:val="22"/>
                <w:szCs w:val="22"/>
                <w:lang w:val="nl-NL"/>
              </w:rPr>
            </w:pPr>
          </w:p>
        </w:tc>
        <w:tc>
          <w:tcPr>
            <w:tcW w:w="4253" w:type="dxa"/>
            <w:shd w:val="clear" w:color="auto" w:fill="F2F2F2" w:themeFill="background1" w:themeFillShade="F2"/>
          </w:tcPr>
          <w:p w:rsidR="00017EA7" w:rsidRPr="00F865BB" w:rsidRDefault="00017EA7" w:rsidP="001F5973">
            <w:pPr>
              <w:pStyle w:val="NoSpacing"/>
              <w:rPr>
                <w:rFonts w:ascii="Tahoma" w:eastAsia="Arial" w:hAnsi="Tahoma" w:cs="Tahoma"/>
                <w:sz w:val="22"/>
                <w:szCs w:val="22"/>
                <w:lang w:val="nl-NL"/>
              </w:rPr>
            </w:pPr>
            <w:r w:rsidRPr="00F865BB">
              <w:rPr>
                <w:rFonts w:ascii="Tahoma" w:eastAsia="Arial" w:hAnsi="Tahoma" w:cs="Tahoma"/>
                <w:sz w:val="22"/>
                <w:szCs w:val="22"/>
                <w:lang w:val="nl-NL"/>
              </w:rPr>
              <w:t>Heeft u een schriftelijke procedure om ervoor te zorgen dat belangrijke gevaarlijke voorvallen worden gemeld en waar nodig onderzocht?</w:t>
            </w:r>
          </w:p>
        </w:tc>
        <w:tc>
          <w:tcPr>
            <w:tcW w:w="2268" w:type="dxa"/>
          </w:tcPr>
          <w:p w:rsidR="00017EA7" w:rsidRPr="00F865BB" w:rsidRDefault="00017EA7" w:rsidP="003A3EE7">
            <w:pPr>
              <w:pStyle w:val="NoSpacing"/>
              <w:rPr>
                <w:rFonts w:ascii="Tahoma" w:eastAsia="Arial" w:hAnsi="Tahoma" w:cs="Tahoma"/>
                <w:sz w:val="22"/>
                <w:szCs w:val="22"/>
                <w:lang w:val="nl-NL"/>
              </w:rPr>
            </w:pPr>
            <w:r w:rsidRPr="00F865BB">
              <w:rPr>
                <w:rFonts w:ascii="Tahoma" w:eastAsia="Arial" w:hAnsi="Tahoma" w:cs="Tahoma"/>
                <w:b/>
                <w:sz w:val="22"/>
                <w:szCs w:val="22"/>
                <w:lang w:val="nl-NL"/>
              </w:rPr>
              <w:t>Ja / Nee</w:t>
            </w:r>
          </w:p>
        </w:tc>
      </w:tr>
      <w:tr w:rsidR="00F865BB" w:rsidRPr="00F865BB" w:rsidTr="001F5973">
        <w:tc>
          <w:tcPr>
            <w:tcW w:w="3510" w:type="dxa"/>
            <w:shd w:val="clear" w:color="auto" w:fill="F2F2F2" w:themeFill="background1" w:themeFillShade="F2"/>
          </w:tcPr>
          <w:p w:rsidR="00F865BB" w:rsidRPr="00F865BB" w:rsidRDefault="00F865BB" w:rsidP="003A3EE7">
            <w:pPr>
              <w:pStyle w:val="NoSpacing"/>
              <w:numPr>
                <w:ilvl w:val="0"/>
                <w:numId w:val="6"/>
              </w:numPr>
              <w:rPr>
                <w:rFonts w:ascii="Tahoma" w:eastAsia="Arial" w:hAnsi="Tahoma" w:cs="Tahoma"/>
                <w:b/>
                <w:sz w:val="22"/>
                <w:szCs w:val="22"/>
                <w:lang w:val="nl-NL"/>
              </w:rPr>
            </w:pPr>
            <w:r w:rsidRPr="00F865BB">
              <w:rPr>
                <w:rFonts w:ascii="Tahoma" w:eastAsia="Arial" w:hAnsi="Tahoma" w:cs="Tahoma"/>
                <w:b/>
                <w:sz w:val="22"/>
                <w:szCs w:val="22"/>
                <w:lang w:val="nl-NL"/>
              </w:rPr>
              <w:t>Persoonlijke beschermingsmiddelen</w:t>
            </w:r>
          </w:p>
        </w:tc>
        <w:tc>
          <w:tcPr>
            <w:tcW w:w="4253" w:type="dxa"/>
            <w:shd w:val="clear" w:color="auto" w:fill="F2F2F2" w:themeFill="background1" w:themeFillShade="F2"/>
          </w:tcPr>
          <w:p w:rsidR="00F865BB" w:rsidRPr="00F865BB" w:rsidRDefault="00F865BB" w:rsidP="00017EA7">
            <w:pPr>
              <w:pStyle w:val="NoSpacing"/>
              <w:rPr>
                <w:rFonts w:ascii="Tahoma" w:hAnsi="Tahoma" w:cs="Tahoma"/>
                <w:sz w:val="22"/>
                <w:szCs w:val="22"/>
                <w:lang w:val="nl-NL"/>
              </w:rPr>
            </w:pPr>
            <w:r w:rsidRPr="00F865BB">
              <w:rPr>
                <w:rFonts w:ascii="Tahoma" w:eastAsia="Arial" w:hAnsi="Tahoma" w:cs="Tahoma"/>
                <w:sz w:val="22"/>
                <w:szCs w:val="22"/>
                <w:lang w:val="nl-NL"/>
              </w:rPr>
              <w:t xml:space="preserve">a) Dragen uw medewerkers passende persoonlijke beschermingsmiddelen voor specifieke </w:t>
            </w:r>
            <w:r w:rsidR="00017EA7">
              <w:rPr>
                <w:rFonts w:ascii="Tahoma" w:eastAsia="Arial" w:hAnsi="Tahoma" w:cs="Tahoma"/>
                <w:sz w:val="22"/>
                <w:szCs w:val="22"/>
                <w:lang w:val="nl-NL"/>
              </w:rPr>
              <w:t>w</w:t>
            </w:r>
            <w:r w:rsidRPr="00F865BB">
              <w:rPr>
                <w:rFonts w:ascii="Tahoma" w:eastAsia="Arial" w:hAnsi="Tahoma" w:cs="Tahoma"/>
                <w:sz w:val="22"/>
                <w:szCs w:val="22"/>
                <w:lang w:val="nl-NL"/>
              </w:rPr>
              <w:t>erkzaamheden</w:t>
            </w:r>
            <w:r w:rsidR="00017EA7">
              <w:rPr>
                <w:rFonts w:ascii="Tahoma" w:eastAsia="Arial" w:hAnsi="Tahoma" w:cs="Tahoma"/>
                <w:sz w:val="22"/>
                <w:szCs w:val="22"/>
                <w:lang w:val="nl-NL"/>
              </w:rPr>
              <w:t>?</w:t>
            </w:r>
          </w:p>
        </w:tc>
        <w:tc>
          <w:tcPr>
            <w:tcW w:w="2268" w:type="dxa"/>
          </w:tcPr>
          <w:p w:rsidR="00F865BB" w:rsidRPr="00F865BB" w:rsidRDefault="00017EA7" w:rsidP="003A3EE7">
            <w:pPr>
              <w:pStyle w:val="NoSpacing"/>
              <w:rPr>
                <w:rFonts w:ascii="Tahoma" w:eastAsia="Arial" w:hAnsi="Tahoma" w:cs="Tahoma"/>
                <w:sz w:val="22"/>
                <w:szCs w:val="22"/>
                <w:lang w:val="nl-NL"/>
              </w:rPr>
            </w:pPr>
            <w:r w:rsidRPr="00F865BB">
              <w:rPr>
                <w:rFonts w:ascii="Tahoma" w:eastAsia="Arial" w:hAnsi="Tahoma" w:cs="Tahoma"/>
                <w:b/>
                <w:sz w:val="22"/>
                <w:szCs w:val="22"/>
                <w:lang w:val="nl-NL"/>
              </w:rPr>
              <w:t>Ja / Nee</w:t>
            </w:r>
          </w:p>
        </w:tc>
      </w:tr>
      <w:tr w:rsidR="00017EA7" w:rsidRPr="00F865BB" w:rsidTr="001F5973">
        <w:tc>
          <w:tcPr>
            <w:tcW w:w="3510" w:type="dxa"/>
            <w:shd w:val="clear" w:color="auto" w:fill="F2F2F2" w:themeFill="background1" w:themeFillShade="F2"/>
          </w:tcPr>
          <w:p w:rsidR="00017EA7" w:rsidRPr="00F865BB" w:rsidRDefault="00017EA7" w:rsidP="00017EA7">
            <w:pPr>
              <w:pStyle w:val="NoSpacing"/>
              <w:ind w:left="360"/>
              <w:rPr>
                <w:rFonts w:ascii="Tahoma" w:eastAsia="Arial" w:hAnsi="Tahoma" w:cs="Tahoma"/>
                <w:b/>
                <w:sz w:val="22"/>
                <w:szCs w:val="22"/>
                <w:lang w:val="nl-NL"/>
              </w:rPr>
            </w:pPr>
          </w:p>
        </w:tc>
        <w:tc>
          <w:tcPr>
            <w:tcW w:w="4253" w:type="dxa"/>
            <w:shd w:val="clear" w:color="auto" w:fill="F2F2F2" w:themeFill="background1" w:themeFillShade="F2"/>
          </w:tcPr>
          <w:p w:rsidR="00017EA7" w:rsidRPr="00F865BB" w:rsidRDefault="00017EA7" w:rsidP="001F5973">
            <w:pPr>
              <w:pStyle w:val="NoSpacing"/>
              <w:rPr>
                <w:rFonts w:ascii="Tahoma" w:eastAsia="Arial" w:hAnsi="Tahoma" w:cs="Tahoma"/>
                <w:sz w:val="22"/>
                <w:szCs w:val="22"/>
                <w:lang w:val="nl-NL"/>
              </w:rPr>
            </w:pPr>
            <w:r w:rsidRPr="00F865BB">
              <w:rPr>
                <w:rFonts w:ascii="Tahoma" w:eastAsia="Arial" w:hAnsi="Tahoma" w:cs="Tahoma"/>
                <w:sz w:val="22"/>
                <w:szCs w:val="22"/>
                <w:lang w:val="nl-NL"/>
              </w:rPr>
              <w:t xml:space="preserve">b) </w:t>
            </w:r>
            <w:r w:rsidR="001F5973">
              <w:rPr>
                <w:rFonts w:ascii="Tahoma" w:eastAsia="Arial" w:hAnsi="Tahoma" w:cs="Tahoma"/>
                <w:sz w:val="22"/>
                <w:szCs w:val="22"/>
                <w:lang w:val="nl-NL"/>
              </w:rPr>
              <w:t>Worden</w:t>
            </w:r>
            <w:r w:rsidRPr="00F865BB">
              <w:rPr>
                <w:rFonts w:ascii="Tahoma" w:eastAsia="Arial" w:hAnsi="Tahoma" w:cs="Tahoma"/>
                <w:sz w:val="22"/>
                <w:szCs w:val="22"/>
                <w:lang w:val="nl-NL"/>
              </w:rPr>
              <w:t xml:space="preserve"> a</w:t>
            </w:r>
            <w:r w:rsidR="001F5973">
              <w:rPr>
                <w:rFonts w:ascii="Tahoma" w:eastAsia="Arial" w:hAnsi="Tahoma" w:cs="Tahoma"/>
                <w:sz w:val="22"/>
                <w:szCs w:val="22"/>
                <w:lang w:val="nl-NL"/>
              </w:rPr>
              <w:t xml:space="preserve">lle beschermingsmiddelen </w:t>
            </w:r>
            <w:r w:rsidRPr="00F865BB">
              <w:rPr>
                <w:rFonts w:ascii="Tahoma" w:eastAsia="Arial" w:hAnsi="Tahoma" w:cs="Tahoma"/>
                <w:sz w:val="22"/>
                <w:szCs w:val="22"/>
                <w:lang w:val="nl-NL"/>
              </w:rPr>
              <w:t>onderworpen aan selectie en voldoen aan de vereiste richtlijnen?</w:t>
            </w:r>
          </w:p>
        </w:tc>
        <w:tc>
          <w:tcPr>
            <w:tcW w:w="2268" w:type="dxa"/>
          </w:tcPr>
          <w:p w:rsidR="00017EA7" w:rsidRPr="00F865BB" w:rsidRDefault="00017EA7" w:rsidP="003A3EE7">
            <w:pPr>
              <w:pStyle w:val="NoSpacing"/>
              <w:rPr>
                <w:rFonts w:ascii="Tahoma" w:eastAsia="Arial" w:hAnsi="Tahoma" w:cs="Tahoma"/>
                <w:sz w:val="22"/>
                <w:szCs w:val="22"/>
                <w:lang w:val="nl-NL"/>
              </w:rPr>
            </w:pPr>
            <w:r w:rsidRPr="00F865BB">
              <w:rPr>
                <w:rFonts w:ascii="Tahoma" w:eastAsia="Arial" w:hAnsi="Tahoma" w:cs="Tahoma"/>
                <w:b/>
                <w:sz w:val="22"/>
                <w:szCs w:val="22"/>
                <w:lang w:val="nl-NL"/>
              </w:rPr>
              <w:t>Ja / Nee</w:t>
            </w:r>
          </w:p>
        </w:tc>
      </w:tr>
      <w:tr w:rsidR="00F865BB" w:rsidRPr="00F865BB" w:rsidTr="001F5973">
        <w:tc>
          <w:tcPr>
            <w:tcW w:w="3510" w:type="dxa"/>
            <w:shd w:val="clear" w:color="auto" w:fill="F2F2F2" w:themeFill="background1" w:themeFillShade="F2"/>
          </w:tcPr>
          <w:p w:rsidR="00F865BB" w:rsidRPr="00F865BB" w:rsidRDefault="00F865BB" w:rsidP="003A3EE7">
            <w:pPr>
              <w:pStyle w:val="NoSpacing"/>
              <w:numPr>
                <w:ilvl w:val="0"/>
                <w:numId w:val="6"/>
              </w:numPr>
              <w:rPr>
                <w:rFonts w:ascii="Tahoma" w:eastAsia="Arial" w:hAnsi="Tahoma" w:cs="Tahoma"/>
                <w:b/>
                <w:sz w:val="22"/>
                <w:szCs w:val="22"/>
                <w:lang w:val="nl-NL"/>
              </w:rPr>
            </w:pPr>
            <w:r w:rsidRPr="00F865BB">
              <w:rPr>
                <w:rFonts w:ascii="Tahoma" w:eastAsia="Arial" w:hAnsi="Tahoma" w:cs="Tahoma"/>
                <w:b/>
                <w:sz w:val="22"/>
                <w:szCs w:val="22"/>
                <w:lang w:val="nl-NL"/>
              </w:rPr>
              <w:t>Risicobeoordelingen</w:t>
            </w:r>
          </w:p>
        </w:tc>
        <w:tc>
          <w:tcPr>
            <w:tcW w:w="4253" w:type="dxa"/>
            <w:shd w:val="clear" w:color="auto" w:fill="F2F2F2" w:themeFill="background1" w:themeFillShade="F2"/>
          </w:tcPr>
          <w:p w:rsidR="00F865BB" w:rsidRPr="00F865BB" w:rsidRDefault="001F5973" w:rsidP="001F5973">
            <w:pPr>
              <w:pStyle w:val="NoSpacing"/>
              <w:rPr>
                <w:rFonts w:ascii="Tahoma" w:hAnsi="Tahoma" w:cs="Tahoma"/>
                <w:sz w:val="22"/>
                <w:szCs w:val="22"/>
                <w:lang w:val="nl-NL"/>
              </w:rPr>
            </w:pPr>
            <w:r>
              <w:rPr>
                <w:rFonts w:ascii="Tahoma" w:eastAsia="Arial" w:hAnsi="Tahoma" w:cs="Tahoma"/>
                <w:sz w:val="22"/>
                <w:szCs w:val="22"/>
                <w:lang w:val="nl-NL"/>
              </w:rPr>
              <w:t>a) Worden specifieke risico</w:t>
            </w:r>
            <w:r w:rsidR="00F865BB" w:rsidRPr="00F865BB">
              <w:rPr>
                <w:rFonts w:ascii="Tahoma" w:eastAsia="Arial" w:hAnsi="Tahoma" w:cs="Tahoma"/>
                <w:sz w:val="22"/>
                <w:szCs w:val="22"/>
                <w:lang w:val="nl-NL"/>
              </w:rPr>
              <w:t>analyses</w:t>
            </w:r>
            <w:r>
              <w:rPr>
                <w:rFonts w:ascii="Tahoma" w:eastAsia="Arial" w:hAnsi="Tahoma" w:cs="Tahoma"/>
                <w:sz w:val="22"/>
                <w:szCs w:val="22"/>
                <w:lang w:val="nl-NL"/>
              </w:rPr>
              <w:t xml:space="preserve"> </w:t>
            </w:r>
            <w:r w:rsidR="00F865BB" w:rsidRPr="00F865BB">
              <w:rPr>
                <w:rFonts w:ascii="Tahoma" w:eastAsia="Arial" w:hAnsi="Tahoma" w:cs="Tahoma"/>
                <w:sz w:val="22"/>
                <w:szCs w:val="22"/>
                <w:lang w:val="nl-NL"/>
              </w:rPr>
              <w:t>ingevuld voor de taken /activiteiten die aanzienlijke risico's met zich meebrengen voorafgaand</w:t>
            </w:r>
            <w:r>
              <w:rPr>
                <w:rFonts w:ascii="Tahoma" w:eastAsia="Arial" w:hAnsi="Tahoma" w:cs="Tahoma"/>
                <w:sz w:val="22"/>
                <w:szCs w:val="22"/>
                <w:lang w:val="nl-NL"/>
              </w:rPr>
              <w:t xml:space="preserve"> </w:t>
            </w:r>
            <w:r w:rsidR="00F865BB" w:rsidRPr="00F865BB">
              <w:rPr>
                <w:rFonts w:ascii="Tahoma" w:eastAsia="Arial" w:hAnsi="Tahoma" w:cs="Tahoma"/>
                <w:sz w:val="22"/>
                <w:szCs w:val="22"/>
                <w:lang w:val="nl-NL"/>
              </w:rPr>
              <w:t>aan de start van de werkzaamheden</w:t>
            </w:r>
            <w:r w:rsidR="00017EA7">
              <w:rPr>
                <w:rFonts w:ascii="Tahoma" w:eastAsia="Arial" w:hAnsi="Tahoma" w:cs="Tahoma"/>
                <w:sz w:val="22"/>
                <w:szCs w:val="22"/>
                <w:lang w:val="nl-NL"/>
              </w:rPr>
              <w:t>?</w:t>
            </w:r>
          </w:p>
        </w:tc>
        <w:tc>
          <w:tcPr>
            <w:tcW w:w="2268" w:type="dxa"/>
          </w:tcPr>
          <w:p w:rsidR="00F865BB" w:rsidRPr="00F865BB" w:rsidRDefault="00017EA7" w:rsidP="003A3EE7">
            <w:pPr>
              <w:pStyle w:val="NoSpacing"/>
              <w:rPr>
                <w:rFonts w:ascii="Tahoma" w:eastAsia="Arial" w:hAnsi="Tahoma" w:cs="Tahoma"/>
                <w:sz w:val="22"/>
                <w:szCs w:val="22"/>
                <w:lang w:val="nl-NL"/>
              </w:rPr>
            </w:pPr>
            <w:r w:rsidRPr="00F865BB">
              <w:rPr>
                <w:rFonts w:ascii="Tahoma" w:eastAsia="Arial" w:hAnsi="Tahoma" w:cs="Tahoma"/>
                <w:b/>
                <w:sz w:val="22"/>
                <w:szCs w:val="22"/>
                <w:lang w:val="nl-NL"/>
              </w:rPr>
              <w:t>Ja / Nee</w:t>
            </w:r>
          </w:p>
        </w:tc>
      </w:tr>
      <w:tr w:rsidR="00017EA7" w:rsidRPr="00F865BB" w:rsidTr="001F5973">
        <w:tc>
          <w:tcPr>
            <w:tcW w:w="3510" w:type="dxa"/>
            <w:shd w:val="clear" w:color="auto" w:fill="F2F2F2" w:themeFill="background1" w:themeFillShade="F2"/>
          </w:tcPr>
          <w:p w:rsidR="00017EA7" w:rsidRPr="00F865BB" w:rsidRDefault="00017EA7" w:rsidP="00017EA7">
            <w:pPr>
              <w:pStyle w:val="NoSpacing"/>
              <w:ind w:left="360"/>
              <w:rPr>
                <w:rFonts w:ascii="Tahoma" w:eastAsia="Arial" w:hAnsi="Tahoma" w:cs="Tahoma"/>
                <w:b/>
                <w:sz w:val="22"/>
                <w:szCs w:val="22"/>
                <w:lang w:val="nl-NL"/>
              </w:rPr>
            </w:pPr>
          </w:p>
        </w:tc>
        <w:tc>
          <w:tcPr>
            <w:tcW w:w="4253" w:type="dxa"/>
            <w:shd w:val="clear" w:color="auto" w:fill="F2F2F2" w:themeFill="background1" w:themeFillShade="F2"/>
          </w:tcPr>
          <w:p w:rsidR="00017EA7" w:rsidRPr="00F865BB" w:rsidRDefault="00017EA7" w:rsidP="001F5973">
            <w:pPr>
              <w:pStyle w:val="NoSpacing"/>
              <w:rPr>
                <w:rFonts w:ascii="Tahoma" w:eastAsia="Arial" w:hAnsi="Tahoma" w:cs="Tahoma"/>
                <w:sz w:val="22"/>
                <w:szCs w:val="22"/>
                <w:lang w:val="nl-NL"/>
              </w:rPr>
            </w:pPr>
            <w:r w:rsidRPr="00F865BB">
              <w:rPr>
                <w:rFonts w:ascii="Tahoma" w:eastAsia="Arial" w:hAnsi="Tahoma" w:cs="Tahoma"/>
                <w:sz w:val="22"/>
                <w:szCs w:val="22"/>
                <w:lang w:val="nl-NL"/>
              </w:rPr>
              <w:t xml:space="preserve">b) </w:t>
            </w:r>
            <w:r w:rsidR="001F5973">
              <w:rPr>
                <w:rFonts w:ascii="Tahoma" w:eastAsia="Arial" w:hAnsi="Tahoma" w:cs="Tahoma"/>
                <w:sz w:val="22"/>
                <w:szCs w:val="22"/>
                <w:lang w:val="nl-NL"/>
              </w:rPr>
              <w:t>Worden</w:t>
            </w:r>
            <w:r w:rsidRPr="00F865BB">
              <w:rPr>
                <w:rFonts w:ascii="Tahoma" w:eastAsia="Arial" w:hAnsi="Tahoma" w:cs="Tahoma"/>
                <w:sz w:val="22"/>
                <w:szCs w:val="22"/>
                <w:lang w:val="nl-NL"/>
              </w:rPr>
              <w:t xml:space="preserve"> zij schriftelijk gedaan en specifiek voor de Maas site?   </w:t>
            </w:r>
          </w:p>
        </w:tc>
        <w:tc>
          <w:tcPr>
            <w:tcW w:w="2268" w:type="dxa"/>
          </w:tcPr>
          <w:p w:rsidR="00017EA7" w:rsidRPr="00F865BB" w:rsidRDefault="00017EA7" w:rsidP="00017EA7">
            <w:pPr>
              <w:pStyle w:val="NoSpacing"/>
              <w:rPr>
                <w:rFonts w:ascii="Tahoma" w:eastAsia="Arial" w:hAnsi="Tahoma" w:cs="Tahoma"/>
                <w:b/>
                <w:sz w:val="22"/>
                <w:szCs w:val="22"/>
                <w:lang w:val="nl-NL"/>
              </w:rPr>
            </w:pPr>
            <w:r w:rsidRPr="00F865BB">
              <w:rPr>
                <w:rFonts w:ascii="Tahoma" w:eastAsia="Arial" w:hAnsi="Tahoma" w:cs="Tahoma"/>
                <w:b/>
                <w:sz w:val="22"/>
                <w:szCs w:val="22"/>
                <w:lang w:val="nl-NL"/>
              </w:rPr>
              <w:t>Ja / Nee</w:t>
            </w:r>
          </w:p>
        </w:tc>
      </w:tr>
      <w:tr w:rsidR="001F5973" w:rsidRPr="00F865BB" w:rsidTr="00C911AA">
        <w:tc>
          <w:tcPr>
            <w:tcW w:w="3510" w:type="dxa"/>
            <w:shd w:val="clear" w:color="auto" w:fill="F2F2F2" w:themeFill="background1" w:themeFillShade="F2"/>
          </w:tcPr>
          <w:p w:rsidR="001F5973" w:rsidRPr="00F865BB" w:rsidRDefault="001F5973" w:rsidP="00C911AA">
            <w:pPr>
              <w:pStyle w:val="NoSpacing"/>
              <w:ind w:left="360"/>
              <w:rPr>
                <w:rFonts w:ascii="Tahoma" w:eastAsia="Arial" w:hAnsi="Tahoma" w:cs="Tahoma"/>
                <w:b/>
                <w:sz w:val="22"/>
                <w:szCs w:val="22"/>
                <w:lang w:val="nl-NL"/>
              </w:rPr>
            </w:pPr>
          </w:p>
        </w:tc>
        <w:tc>
          <w:tcPr>
            <w:tcW w:w="4253" w:type="dxa"/>
            <w:shd w:val="clear" w:color="auto" w:fill="F2F2F2" w:themeFill="background1" w:themeFillShade="F2"/>
          </w:tcPr>
          <w:p w:rsidR="001F5973" w:rsidRPr="00F865BB" w:rsidRDefault="001F5973" w:rsidP="001F5973">
            <w:pPr>
              <w:pStyle w:val="NoSpacing"/>
              <w:rPr>
                <w:rFonts w:ascii="Tahoma" w:eastAsia="Arial" w:hAnsi="Tahoma" w:cs="Tahoma"/>
                <w:sz w:val="22"/>
                <w:szCs w:val="22"/>
                <w:lang w:val="nl-NL"/>
              </w:rPr>
            </w:pPr>
            <w:r>
              <w:rPr>
                <w:rFonts w:ascii="Tahoma" w:eastAsia="Arial" w:hAnsi="Tahoma" w:cs="Tahoma"/>
                <w:sz w:val="22"/>
                <w:szCs w:val="22"/>
                <w:lang w:val="nl-NL"/>
              </w:rPr>
              <w:t xml:space="preserve">c) Worden schriftelijke risicoanalyses </w:t>
            </w:r>
            <w:r w:rsidRPr="00F865BB">
              <w:rPr>
                <w:rFonts w:ascii="Tahoma" w:eastAsia="Arial" w:hAnsi="Tahoma" w:cs="Tahoma"/>
                <w:sz w:val="22"/>
                <w:szCs w:val="22"/>
                <w:lang w:val="nl-NL"/>
              </w:rPr>
              <w:t>ingevuld voor alle gevaarlijke stoffen die op onze locatie worden gebruikt?</w:t>
            </w:r>
          </w:p>
        </w:tc>
        <w:tc>
          <w:tcPr>
            <w:tcW w:w="2268" w:type="dxa"/>
          </w:tcPr>
          <w:p w:rsidR="001F5973" w:rsidRPr="00F865BB" w:rsidRDefault="001F5973" w:rsidP="00C911AA">
            <w:pPr>
              <w:pStyle w:val="NoSpacing"/>
              <w:rPr>
                <w:rFonts w:ascii="Tahoma" w:hAnsi="Tahoma" w:cs="Tahoma"/>
                <w:sz w:val="22"/>
                <w:szCs w:val="22"/>
                <w:lang w:val="nl-NL"/>
              </w:rPr>
            </w:pPr>
            <w:r w:rsidRPr="00F865BB">
              <w:rPr>
                <w:rFonts w:ascii="Tahoma" w:eastAsia="Arial" w:hAnsi="Tahoma" w:cs="Tahoma"/>
                <w:b/>
                <w:sz w:val="22"/>
                <w:szCs w:val="22"/>
                <w:lang w:val="nl-NL"/>
              </w:rPr>
              <w:t>Ja / Nee</w:t>
            </w:r>
          </w:p>
          <w:p w:rsidR="001F5973" w:rsidRPr="00F865BB" w:rsidRDefault="001F5973" w:rsidP="00C911AA">
            <w:pPr>
              <w:pStyle w:val="NoSpacing"/>
              <w:rPr>
                <w:rFonts w:ascii="Tahoma" w:eastAsia="Arial" w:hAnsi="Tahoma" w:cs="Tahoma"/>
                <w:b/>
                <w:sz w:val="22"/>
                <w:szCs w:val="22"/>
                <w:lang w:val="nl-NL"/>
              </w:rPr>
            </w:pPr>
          </w:p>
        </w:tc>
      </w:tr>
      <w:tr w:rsidR="00017EA7" w:rsidRPr="00F865BB" w:rsidTr="001F5973">
        <w:tc>
          <w:tcPr>
            <w:tcW w:w="3510" w:type="dxa"/>
            <w:shd w:val="clear" w:color="auto" w:fill="F2F2F2" w:themeFill="background1" w:themeFillShade="F2"/>
          </w:tcPr>
          <w:p w:rsidR="00017EA7" w:rsidRPr="00F865BB" w:rsidRDefault="00017EA7" w:rsidP="00017EA7">
            <w:pPr>
              <w:pStyle w:val="NoSpacing"/>
              <w:ind w:left="360"/>
              <w:rPr>
                <w:rFonts w:ascii="Tahoma" w:eastAsia="Arial" w:hAnsi="Tahoma" w:cs="Tahoma"/>
                <w:b/>
                <w:sz w:val="22"/>
                <w:szCs w:val="22"/>
                <w:lang w:val="nl-NL"/>
              </w:rPr>
            </w:pPr>
          </w:p>
        </w:tc>
        <w:tc>
          <w:tcPr>
            <w:tcW w:w="4253" w:type="dxa"/>
            <w:shd w:val="clear" w:color="auto" w:fill="F2F2F2" w:themeFill="background1" w:themeFillShade="F2"/>
          </w:tcPr>
          <w:p w:rsidR="00017EA7" w:rsidRDefault="00017EA7" w:rsidP="001F5973">
            <w:pPr>
              <w:pStyle w:val="NoSpacing"/>
              <w:rPr>
                <w:rFonts w:ascii="Tahoma" w:eastAsia="Arial" w:hAnsi="Tahoma" w:cs="Tahoma"/>
                <w:sz w:val="22"/>
                <w:szCs w:val="22"/>
                <w:lang w:val="nl-NL"/>
              </w:rPr>
            </w:pPr>
            <w:r w:rsidRPr="00F865BB">
              <w:rPr>
                <w:rFonts w:ascii="Tahoma" w:eastAsia="Arial" w:hAnsi="Tahoma" w:cs="Tahoma"/>
                <w:sz w:val="22"/>
                <w:szCs w:val="22"/>
                <w:lang w:val="nl-NL"/>
              </w:rPr>
              <w:t xml:space="preserve">d) </w:t>
            </w:r>
            <w:r w:rsidR="001F5973">
              <w:rPr>
                <w:rFonts w:ascii="Tahoma" w:eastAsia="Arial" w:hAnsi="Tahoma" w:cs="Tahoma"/>
                <w:sz w:val="22"/>
                <w:szCs w:val="22"/>
                <w:lang w:val="nl-NL"/>
              </w:rPr>
              <w:t xml:space="preserve">Zijn </w:t>
            </w:r>
            <w:r w:rsidRPr="00F865BB">
              <w:rPr>
                <w:rFonts w:ascii="Tahoma" w:eastAsia="Arial" w:hAnsi="Tahoma" w:cs="Tahoma"/>
                <w:sz w:val="22"/>
                <w:szCs w:val="22"/>
                <w:lang w:val="nl-NL"/>
              </w:rPr>
              <w:t>uw medewerkers zich bewust zij</w:t>
            </w:r>
            <w:r w:rsidR="001F5973">
              <w:rPr>
                <w:rFonts w:ascii="Tahoma" w:eastAsia="Arial" w:hAnsi="Tahoma" w:cs="Tahoma"/>
                <w:sz w:val="22"/>
                <w:szCs w:val="22"/>
                <w:lang w:val="nl-NL"/>
              </w:rPr>
              <w:t>n van de inhoud van deze risico</w:t>
            </w:r>
            <w:r w:rsidRPr="00F865BB">
              <w:rPr>
                <w:rFonts w:ascii="Tahoma" w:eastAsia="Arial" w:hAnsi="Tahoma" w:cs="Tahoma"/>
                <w:sz w:val="22"/>
                <w:szCs w:val="22"/>
                <w:lang w:val="nl-NL"/>
              </w:rPr>
              <w:t>analyses?</w:t>
            </w:r>
          </w:p>
          <w:p w:rsidR="001F5973" w:rsidRPr="00F865BB" w:rsidRDefault="001F5973" w:rsidP="001F5973">
            <w:pPr>
              <w:pStyle w:val="NoSpacing"/>
              <w:rPr>
                <w:rFonts w:ascii="Tahoma" w:eastAsia="Arial" w:hAnsi="Tahoma" w:cs="Tahoma"/>
                <w:sz w:val="22"/>
                <w:szCs w:val="22"/>
                <w:lang w:val="nl-NL"/>
              </w:rPr>
            </w:pPr>
          </w:p>
        </w:tc>
        <w:tc>
          <w:tcPr>
            <w:tcW w:w="2268" w:type="dxa"/>
          </w:tcPr>
          <w:p w:rsidR="00017EA7" w:rsidRPr="00F865BB" w:rsidRDefault="00017EA7" w:rsidP="00942508">
            <w:pPr>
              <w:pStyle w:val="NoSpacing"/>
              <w:rPr>
                <w:rFonts w:ascii="Tahoma" w:eastAsia="Arial" w:hAnsi="Tahoma" w:cs="Tahoma"/>
                <w:b/>
                <w:sz w:val="22"/>
                <w:szCs w:val="22"/>
                <w:lang w:val="nl-NL"/>
              </w:rPr>
            </w:pPr>
            <w:r w:rsidRPr="00F865BB">
              <w:rPr>
                <w:rFonts w:ascii="Tahoma" w:eastAsia="Arial" w:hAnsi="Tahoma" w:cs="Tahoma"/>
                <w:b/>
                <w:sz w:val="22"/>
                <w:szCs w:val="22"/>
                <w:lang w:val="nl-NL"/>
              </w:rPr>
              <w:t>Ja / Nee</w:t>
            </w:r>
          </w:p>
        </w:tc>
      </w:tr>
      <w:tr w:rsidR="001F5973" w:rsidRPr="00F865BB" w:rsidTr="009B7BC3">
        <w:tc>
          <w:tcPr>
            <w:tcW w:w="3510" w:type="dxa"/>
            <w:shd w:val="clear" w:color="auto" w:fill="BFBFBF" w:themeFill="background1" w:themeFillShade="BF"/>
          </w:tcPr>
          <w:p w:rsidR="001F5973" w:rsidRDefault="001F5973" w:rsidP="009B7BC3">
            <w:pPr>
              <w:pStyle w:val="NoSpacing"/>
              <w:ind w:left="360"/>
              <w:rPr>
                <w:rFonts w:ascii="Tahoma" w:eastAsia="Arial" w:hAnsi="Tahoma" w:cs="Tahoma"/>
                <w:b/>
                <w:sz w:val="22"/>
                <w:szCs w:val="22"/>
                <w:lang w:val="nl-NL"/>
              </w:rPr>
            </w:pPr>
            <w:r>
              <w:rPr>
                <w:rFonts w:ascii="Tahoma" w:eastAsia="Arial" w:hAnsi="Tahoma" w:cs="Tahoma"/>
                <w:b/>
                <w:sz w:val="22"/>
                <w:szCs w:val="22"/>
                <w:lang w:val="nl-NL"/>
              </w:rPr>
              <w:t>Item</w:t>
            </w:r>
          </w:p>
          <w:p w:rsidR="001F5973" w:rsidRPr="00F865BB" w:rsidRDefault="001F5973" w:rsidP="009B7BC3">
            <w:pPr>
              <w:pStyle w:val="NoSpacing"/>
              <w:ind w:left="360"/>
              <w:rPr>
                <w:rFonts w:ascii="Tahoma" w:eastAsia="Arial" w:hAnsi="Tahoma" w:cs="Tahoma"/>
                <w:b/>
                <w:sz w:val="22"/>
                <w:szCs w:val="22"/>
                <w:lang w:val="nl-NL"/>
              </w:rPr>
            </w:pPr>
          </w:p>
        </w:tc>
        <w:tc>
          <w:tcPr>
            <w:tcW w:w="4253" w:type="dxa"/>
            <w:shd w:val="clear" w:color="auto" w:fill="BFBFBF" w:themeFill="background1" w:themeFillShade="BF"/>
          </w:tcPr>
          <w:p w:rsidR="001F5973" w:rsidRPr="00942508" w:rsidRDefault="001F5973" w:rsidP="009B7BC3">
            <w:pPr>
              <w:pStyle w:val="NoSpacing"/>
              <w:rPr>
                <w:rFonts w:ascii="Tahoma" w:eastAsia="Arial" w:hAnsi="Tahoma" w:cs="Tahoma"/>
                <w:b/>
                <w:sz w:val="22"/>
                <w:szCs w:val="22"/>
                <w:lang w:val="nl-NL"/>
              </w:rPr>
            </w:pPr>
            <w:r w:rsidRPr="00942508">
              <w:rPr>
                <w:rFonts w:ascii="Tahoma" w:eastAsia="Arial" w:hAnsi="Tahoma" w:cs="Tahoma"/>
                <w:b/>
                <w:sz w:val="22"/>
                <w:szCs w:val="22"/>
                <w:lang w:val="nl-NL"/>
              </w:rPr>
              <w:t>Vraag</w:t>
            </w:r>
          </w:p>
        </w:tc>
        <w:tc>
          <w:tcPr>
            <w:tcW w:w="2268" w:type="dxa"/>
            <w:shd w:val="clear" w:color="auto" w:fill="BFBFBF" w:themeFill="background1" w:themeFillShade="BF"/>
          </w:tcPr>
          <w:p w:rsidR="001F5973" w:rsidRPr="00F865BB" w:rsidRDefault="001F5973" w:rsidP="009B7BC3">
            <w:pPr>
              <w:pStyle w:val="NoSpacing"/>
              <w:rPr>
                <w:rFonts w:ascii="Tahoma" w:eastAsia="Arial" w:hAnsi="Tahoma" w:cs="Tahoma"/>
                <w:b/>
                <w:sz w:val="22"/>
                <w:szCs w:val="22"/>
                <w:lang w:val="nl-NL"/>
              </w:rPr>
            </w:pPr>
            <w:r>
              <w:rPr>
                <w:rFonts w:ascii="Tahoma" w:eastAsia="Arial" w:hAnsi="Tahoma" w:cs="Tahoma"/>
                <w:b/>
                <w:sz w:val="22"/>
                <w:szCs w:val="22"/>
                <w:lang w:val="nl-NL"/>
              </w:rPr>
              <w:t>Antwoord</w:t>
            </w:r>
          </w:p>
        </w:tc>
      </w:tr>
      <w:tr w:rsidR="00F865BB" w:rsidRPr="00F865BB" w:rsidTr="001F5973">
        <w:tc>
          <w:tcPr>
            <w:tcW w:w="3510" w:type="dxa"/>
            <w:shd w:val="clear" w:color="auto" w:fill="F2F2F2" w:themeFill="background1" w:themeFillShade="F2"/>
          </w:tcPr>
          <w:p w:rsidR="00F865BB" w:rsidRPr="00F865BB" w:rsidRDefault="00F865BB" w:rsidP="003A3EE7">
            <w:pPr>
              <w:pStyle w:val="NoSpacing"/>
              <w:numPr>
                <w:ilvl w:val="0"/>
                <w:numId w:val="6"/>
              </w:numPr>
              <w:rPr>
                <w:rFonts w:ascii="Tahoma" w:eastAsia="Arial" w:hAnsi="Tahoma" w:cs="Tahoma"/>
                <w:b/>
                <w:sz w:val="22"/>
                <w:szCs w:val="22"/>
                <w:lang w:val="nl-NL"/>
              </w:rPr>
            </w:pPr>
            <w:r w:rsidRPr="00F865BB">
              <w:rPr>
                <w:rFonts w:ascii="Tahoma" w:eastAsia="Arial" w:hAnsi="Tahoma" w:cs="Tahoma"/>
                <w:b/>
                <w:sz w:val="22"/>
                <w:szCs w:val="22"/>
                <w:lang w:val="nl-NL"/>
              </w:rPr>
              <w:t>Veilige werkmethodes</w:t>
            </w:r>
          </w:p>
        </w:tc>
        <w:tc>
          <w:tcPr>
            <w:tcW w:w="4253" w:type="dxa"/>
            <w:shd w:val="clear" w:color="auto" w:fill="F2F2F2" w:themeFill="background1" w:themeFillShade="F2"/>
          </w:tcPr>
          <w:p w:rsidR="00F865BB" w:rsidRPr="00F865BB" w:rsidRDefault="00F865BB" w:rsidP="001F5973">
            <w:pPr>
              <w:pStyle w:val="NoSpacing"/>
              <w:numPr>
                <w:ilvl w:val="0"/>
                <w:numId w:val="9"/>
              </w:numPr>
              <w:rPr>
                <w:rFonts w:ascii="Tahoma" w:hAnsi="Tahoma" w:cs="Tahoma"/>
                <w:sz w:val="22"/>
                <w:szCs w:val="22"/>
                <w:lang w:val="nl-NL"/>
              </w:rPr>
            </w:pPr>
            <w:r w:rsidRPr="00F865BB">
              <w:rPr>
                <w:rFonts w:ascii="Tahoma" w:eastAsia="Arial" w:hAnsi="Tahoma" w:cs="Tahoma"/>
                <w:sz w:val="22"/>
                <w:szCs w:val="22"/>
                <w:lang w:val="nl-NL"/>
              </w:rPr>
              <w:t>Heeft u veilige werkmethoden, waar uw medewerkers van op de hoogte zijn en op zijn getraind?</w:t>
            </w:r>
          </w:p>
        </w:tc>
        <w:tc>
          <w:tcPr>
            <w:tcW w:w="2268" w:type="dxa"/>
          </w:tcPr>
          <w:p w:rsidR="00942508" w:rsidRPr="00F865BB" w:rsidRDefault="00942508" w:rsidP="00942508">
            <w:pPr>
              <w:pStyle w:val="NoSpacing"/>
              <w:rPr>
                <w:rFonts w:ascii="Tahoma" w:hAnsi="Tahoma" w:cs="Tahoma"/>
                <w:sz w:val="22"/>
                <w:szCs w:val="22"/>
                <w:lang w:val="nl-NL"/>
              </w:rPr>
            </w:pPr>
            <w:r w:rsidRPr="00F865BB">
              <w:rPr>
                <w:rFonts w:ascii="Tahoma" w:eastAsia="Arial" w:hAnsi="Tahoma" w:cs="Tahoma"/>
                <w:b/>
                <w:sz w:val="22"/>
                <w:szCs w:val="22"/>
                <w:lang w:val="nl-NL"/>
              </w:rPr>
              <w:t>Ja / Nee</w:t>
            </w:r>
          </w:p>
          <w:p w:rsidR="00F865BB" w:rsidRPr="00F865BB" w:rsidRDefault="00F865BB" w:rsidP="003A3EE7">
            <w:pPr>
              <w:pStyle w:val="NoSpacing"/>
              <w:rPr>
                <w:rFonts w:ascii="Tahoma" w:eastAsia="Arial" w:hAnsi="Tahoma" w:cs="Tahoma"/>
                <w:sz w:val="22"/>
                <w:szCs w:val="22"/>
                <w:lang w:val="nl-NL"/>
              </w:rPr>
            </w:pPr>
          </w:p>
        </w:tc>
      </w:tr>
      <w:tr w:rsidR="00942508" w:rsidRPr="00F865BB" w:rsidTr="001F5973">
        <w:tc>
          <w:tcPr>
            <w:tcW w:w="3510" w:type="dxa"/>
            <w:shd w:val="clear" w:color="auto" w:fill="F2F2F2" w:themeFill="background1" w:themeFillShade="F2"/>
          </w:tcPr>
          <w:p w:rsidR="00942508" w:rsidRPr="00F865BB" w:rsidRDefault="00942508" w:rsidP="00942508">
            <w:pPr>
              <w:pStyle w:val="NoSpacing"/>
              <w:ind w:left="720"/>
              <w:rPr>
                <w:rFonts w:ascii="Tahoma" w:eastAsia="Arial" w:hAnsi="Tahoma" w:cs="Tahoma"/>
                <w:b/>
                <w:sz w:val="22"/>
                <w:szCs w:val="22"/>
                <w:lang w:val="nl-NL"/>
              </w:rPr>
            </w:pPr>
          </w:p>
        </w:tc>
        <w:tc>
          <w:tcPr>
            <w:tcW w:w="4253" w:type="dxa"/>
            <w:shd w:val="clear" w:color="auto" w:fill="F2F2F2" w:themeFill="background1" w:themeFillShade="F2"/>
          </w:tcPr>
          <w:p w:rsidR="00942508" w:rsidRPr="00F865BB" w:rsidRDefault="00942508" w:rsidP="001F5973">
            <w:pPr>
              <w:pStyle w:val="NoSpacing"/>
              <w:rPr>
                <w:rFonts w:ascii="Tahoma" w:eastAsia="Arial" w:hAnsi="Tahoma" w:cs="Tahoma"/>
                <w:sz w:val="22"/>
                <w:szCs w:val="22"/>
                <w:lang w:val="nl-NL"/>
              </w:rPr>
            </w:pPr>
            <w:r w:rsidRPr="00F865BB">
              <w:rPr>
                <w:rFonts w:ascii="Tahoma" w:eastAsia="Arial" w:hAnsi="Tahoma" w:cs="Tahoma"/>
                <w:sz w:val="22"/>
                <w:szCs w:val="22"/>
                <w:lang w:val="nl-NL"/>
              </w:rPr>
              <w:t>b) Zijn deze veilige werkmethodes schriftelijk beschikbaar?    </w:t>
            </w:r>
          </w:p>
        </w:tc>
        <w:tc>
          <w:tcPr>
            <w:tcW w:w="2268" w:type="dxa"/>
          </w:tcPr>
          <w:p w:rsidR="00942508" w:rsidRPr="00F865BB" w:rsidRDefault="00942508" w:rsidP="003A3EE7">
            <w:pPr>
              <w:pStyle w:val="NoSpacing"/>
              <w:rPr>
                <w:rFonts w:ascii="Tahoma" w:eastAsia="Arial" w:hAnsi="Tahoma" w:cs="Tahoma"/>
                <w:sz w:val="22"/>
                <w:szCs w:val="22"/>
                <w:lang w:val="nl-NL"/>
              </w:rPr>
            </w:pPr>
            <w:r w:rsidRPr="00F865BB">
              <w:rPr>
                <w:rFonts w:ascii="Tahoma" w:eastAsia="Arial" w:hAnsi="Tahoma" w:cs="Tahoma"/>
                <w:b/>
                <w:sz w:val="22"/>
                <w:szCs w:val="22"/>
                <w:lang w:val="nl-NL"/>
              </w:rPr>
              <w:t>Ja / Nee</w:t>
            </w:r>
          </w:p>
        </w:tc>
      </w:tr>
      <w:tr w:rsidR="00F865BB" w:rsidRPr="00F865BB" w:rsidTr="001F5973">
        <w:tc>
          <w:tcPr>
            <w:tcW w:w="3510" w:type="dxa"/>
            <w:shd w:val="clear" w:color="auto" w:fill="F2F2F2" w:themeFill="background1" w:themeFillShade="F2"/>
          </w:tcPr>
          <w:p w:rsidR="00F865BB" w:rsidRPr="00F865BB" w:rsidRDefault="00F865BB" w:rsidP="003A3EE7">
            <w:pPr>
              <w:pStyle w:val="NoSpacing"/>
              <w:numPr>
                <w:ilvl w:val="0"/>
                <w:numId w:val="6"/>
              </w:numPr>
              <w:rPr>
                <w:rFonts w:ascii="Tahoma" w:eastAsia="Arial" w:hAnsi="Tahoma" w:cs="Tahoma"/>
                <w:b/>
                <w:sz w:val="22"/>
                <w:szCs w:val="22"/>
                <w:lang w:val="nl-NL"/>
              </w:rPr>
            </w:pPr>
            <w:r w:rsidRPr="00F865BB">
              <w:rPr>
                <w:rFonts w:ascii="Tahoma" w:eastAsia="Arial" w:hAnsi="Tahoma" w:cs="Tahoma"/>
                <w:b/>
                <w:sz w:val="22"/>
                <w:szCs w:val="22"/>
                <w:lang w:val="nl-NL"/>
              </w:rPr>
              <w:t>Mededelingen Handhaving en vervolging</w:t>
            </w:r>
          </w:p>
        </w:tc>
        <w:tc>
          <w:tcPr>
            <w:tcW w:w="4253" w:type="dxa"/>
            <w:shd w:val="clear" w:color="auto" w:fill="F2F2F2" w:themeFill="background1" w:themeFillShade="F2"/>
          </w:tcPr>
          <w:p w:rsidR="00F865BB" w:rsidRPr="00F865BB" w:rsidRDefault="00F865BB" w:rsidP="003A3EE7">
            <w:pPr>
              <w:pStyle w:val="NoSpacing"/>
              <w:rPr>
                <w:rFonts w:ascii="Tahoma" w:eastAsia="Arial" w:hAnsi="Tahoma" w:cs="Tahoma"/>
                <w:sz w:val="22"/>
                <w:szCs w:val="22"/>
                <w:lang w:val="nl-NL"/>
              </w:rPr>
            </w:pPr>
            <w:r w:rsidRPr="00F865BB">
              <w:rPr>
                <w:rFonts w:ascii="Tahoma" w:eastAsia="Arial" w:hAnsi="Tahoma" w:cs="Tahoma"/>
                <w:sz w:val="22"/>
                <w:szCs w:val="22"/>
                <w:lang w:val="nl-NL"/>
              </w:rPr>
              <w:t>a) Is uw bedrijf in de afgelopen drie jaar onderworpen aan inspecties van</w:t>
            </w:r>
          </w:p>
          <w:p w:rsidR="00F865BB" w:rsidRPr="00F865BB" w:rsidRDefault="00F865BB" w:rsidP="00017EA7">
            <w:pPr>
              <w:pStyle w:val="NoSpacing"/>
              <w:rPr>
                <w:rFonts w:ascii="Tahoma" w:hAnsi="Tahoma" w:cs="Tahoma"/>
                <w:sz w:val="22"/>
                <w:szCs w:val="22"/>
                <w:lang w:val="nl-NL"/>
              </w:rPr>
            </w:pPr>
            <w:r w:rsidRPr="00F865BB">
              <w:rPr>
                <w:rFonts w:ascii="Tahoma" w:eastAsia="Arial" w:hAnsi="Tahoma" w:cs="Tahoma"/>
                <w:sz w:val="22"/>
                <w:szCs w:val="22"/>
                <w:lang w:val="nl-NL"/>
              </w:rPr>
              <w:t>bevoegde instanties</w:t>
            </w:r>
            <w:r w:rsidR="00017EA7">
              <w:rPr>
                <w:rFonts w:ascii="Tahoma" w:eastAsia="Arial" w:hAnsi="Tahoma" w:cs="Tahoma"/>
                <w:sz w:val="22"/>
                <w:szCs w:val="22"/>
                <w:lang w:val="nl-NL"/>
              </w:rPr>
              <w:t>?</w:t>
            </w:r>
            <w:r w:rsidRPr="00F865BB">
              <w:rPr>
                <w:rFonts w:ascii="Tahoma" w:eastAsia="Arial" w:hAnsi="Tahoma" w:cs="Tahoma"/>
                <w:sz w:val="22"/>
                <w:szCs w:val="22"/>
                <w:lang w:val="nl-NL"/>
              </w:rPr>
              <w:t xml:space="preserve"> </w:t>
            </w:r>
          </w:p>
        </w:tc>
        <w:tc>
          <w:tcPr>
            <w:tcW w:w="2268" w:type="dxa"/>
          </w:tcPr>
          <w:p w:rsidR="00F865BB" w:rsidRPr="00F865BB" w:rsidRDefault="00942508" w:rsidP="003A3EE7">
            <w:pPr>
              <w:pStyle w:val="NoSpacing"/>
              <w:rPr>
                <w:rFonts w:ascii="Tahoma" w:eastAsia="Arial" w:hAnsi="Tahoma" w:cs="Tahoma"/>
                <w:sz w:val="22"/>
                <w:szCs w:val="22"/>
                <w:lang w:val="nl-NL"/>
              </w:rPr>
            </w:pPr>
            <w:r w:rsidRPr="00F865BB">
              <w:rPr>
                <w:rFonts w:ascii="Tahoma" w:eastAsia="Arial" w:hAnsi="Tahoma" w:cs="Tahoma"/>
                <w:b/>
                <w:sz w:val="22"/>
                <w:szCs w:val="22"/>
                <w:lang w:val="nl-NL"/>
              </w:rPr>
              <w:t>Ja / Nee</w:t>
            </w:r>
          </w:p>
        </w:tc>
      </w:tr>
      <w:tr w:rsidR="00942508" w:rsidRPr="00F865BB" w:rsidTr="001F5973">
        <w:tc>
          <w:tcPr>
            <w:tcW w:w="3510" w:type="dxa"/>
            <w:shd w:val="clear" w:color="auto" w:fill="F2F2F2" w:themeFill="background1" w:themeFillShade="F2"/>
          </w:tcPr>
          <w:p w:rsidR="00942508" w:rsidRPr="00F865BB" w:rsidRDefault="00942508" w:rsidP="00942508">
            <w:pPr>
              <w:pStyle w:val="NoSpacing"/>
              <w:ind w:left="360"/>
              <w:rPr>
                <w:rFonts w:ascii="Tahoma" w:eastAsia="Arial" w:hAnsi="Tahoma" w:cs="Tahoma"/>
                <w:b/>
                <w:sz w:val="22"/>
                <w:szCs w:val="22"/>
                <w:lang w:val="nl-NL"/>
              </w:rPr>
            </w:pPr>
          </w:p>
        </w:tc>
        <w:tc>
          <w:tcPr>
            <w:tcW w:w="4253" w:type="dxa"/>
            <w:shd w:val="clear" w:color="auto" w:fill="F2F2F2" w:themeFill="background1" w:themeFillShade="F2"/>
          </w:tcPr>
          <w:p w:rsidR="00942508" w:rsidRPr="00F865BB" w:rsidRDefault="00942508" w:rsidP="00017EA7">
            <w:pPr>
              <w:pStyle w:val="NoSpacing"/>
              <w:rPr>
                <w:rFonts w:ascii="Tahoma" w:eastAsia="Arial" w:hAnsi="Tahoma" w:cs="Tahoma"/>
                <w:sz w:val="22"/>
                <w:szCs w:val="22"/>
                <w:lang w:val="nl-NL"/>
              </w:rPr>
            </w:pPr>
            <w:r w:rsidRPr="00F865BB">
              <w:rPr>
                <w:rFonts w:ascii="Tahoma" w:eastAsia="Arial" w:hAnsi="Tahoma" w:cs="Tahoma"/>
                <w:sz w:val="22"/>
                <w:szCs w:val="22"/>
                <w:lang w:val="nl-NL"/>
              </w:rPr>
              <w:t>b) Zo ja, hebben bevoegde instanties uw firma verbetermaatregelen / boetes</w:t>
            </w:r>
            <w:r w:rsidR="00017EA7">
              <w:rPr>
                <w:rFonts w:ascii="Tahoma" w:eastAsia="Arial" w:hAnsi="Tahoma" w:cs="Tahoma"/>
                <w:sz w:val="22"/>
                <w:szCs w:val="22"/>
                <w:lang w:val="nl-NL"/>
              </w:rPr>
              <w:t xml:space="preserve"> </w:t>
            </w:r>
            <w:r w:rsidRPr="00F865BB">
              <w:rPr>
                <w:rFonts w:ascii="Tahoma" w:eastAsia="Arial" w:hAnsi="Tahoma" w:cs="Tahoma"/>
                <w:sz w:val="22"/>
                <w:szCs w:val="22"/>
                <w:lang w:val="nl-NL"/>
              </w:rPr>
              <w:t>opgelegd?</w:t>
            </w:r>
            <w:r w:rsidR="00017EA7">
              <w:rPr>
                <w:rFonts w:ascii="Tahoma" w:eastAsia="Arial" w:hAnsi="Tahoma" w:cs="Tahoma"/>
                <w:sz w:val="22"/>
                <w:szCs w:val="22"/>
                <w:lang w:val="nl-NL"/>
              </w:rPr>
              <w:t xml:space="preserve"> </w:t>
            </w:r>
          </w:p>
        </w:tc>
        <w:tc>
          <w:tcPr>
            <w:tcW w:w="2268" w:type="dxa"/>
          </w:tcPr>
          <w:p w:rsidR="00942508" w:rsidRPr="00F865BB" w:rsidRDefault="00942508" w:rsidP="00942508">
            <w:pPr>
              <w:pStyle w:val="NoSpacing"/>
              <w:rPr>
                <w:rFonts w:ascii="Tahoma" w:eastAsia="Arial" w:hAnsi="Tahoma" w:cs="Tahoma"/>
                <w:b/>
                <w:sz w:val="22"/>
                <w:szCs w:val="22"/>
                <w:lang w:val="nl-NL"/>
              </w:rPr>
            </w:pPr>
            <w:r w:rsidRPr="00F865BB">
              <w:rPr>
                <w:rFonts w:ascii="Tahoma" w:eastAsia="Arial" w:hAnsi="Tahoma" w:cs="Tahoma"/>
                <w:b/>
                <w:sz w:val="22"/>
                <w:szCs w:val="22"/>
                <w:lang w:val="nl-NL"/>
              </w:rPr>
              <w:t>Ja / Neen</w:t>
            </w:r>
          </w:p>
          <w:p w:rsidR="00942508" w:rsidRPr="00F865BB" w:rsidRDefault="00942508" w:rsidP="003A3EE7">
            <w:pPr>
              <w:pStyle w:val="NoSpacing"/>
              <w:rPr>
                <w:rFonts w:ascii="Tahoma" w:eastAsia="Arial" w:hAnsi="Tahoma" w:cs="Tahoma"/>
                <w:sz w:val="22"/>
                <w:szCs w:val="22"/>
                <w:lang w:val="nl-NL"/>
              </w:rPr>
            </w:pPr>
          </w:p>
        </w:tc>
      </w:tr>
      <w:tr w:rsidR="00942508" w:rsidRPr="00F865BB" w:rsidTr="001F5973">
        <w:tc>
          <w:tcPr>
            <w:tcW w:w="3510" w:type="dxa"/>
            <w:shd w:val="clear" w:color="auto" w:fill="F2F2F2" w:themeFill="background1" w:themeFillShade="F2"/>
          </w:tcPr>
          <w:p w:rsidR="00942508" w:rsidRPr="00F865BB" w:rsidRDefault="00942508" w:rsidP="00942508">
            <w:pPr>
              <w:pStyle w:val="NoSpacing"/>
              <w:ind w:left="360"/>
              <w:rPr>
                <w:rFonts w:ascii="Tahoma" w:eastAsia="Arial" w:hAnsi="Tahoma" w:cs="Tahoma"/>
                <w:b/>
                <w:sz w:val="22"/>
                <w:szCs w:val="22"/>
                <w:lang w:val="nl-NL"/>
              </w:rPr>
            </w:pPr>
          </w:p>
        </w:tc>
        <w:tc>
          <w:tcPr>
            <w:tcW w:w="4253" w:type="dxa"/>
            <w:shd w:val="clear" w:color="auto" w:fill="F2F2F2" w:themeFill="background1" w:themeFillShade="F2"/>
          </w:tcPr>
          <w:p w:rsidR="00942508" w:rsidRPr="00F865BB" w:rsidRDefault="00942508" w:rsidP="00942508">
            <w:pPr>
              <w:pStyle w:val="NoSpacing"/>
              <w:rPr>
                <w:rFonts w:ascii="Tahoma" w:eastAsia="Arial" w:hAnsi="Tahoma" w:cs="Tahoma"/>
                <w:sz w:val="22"/>
                <w:szCs w:val="22"/>
                <w:lang w:val="nl-NL"/>
              </w:rPr>
            </w:pPr>
            <w:r w:rsidRPr="00F865BB">
              <w:rPr>
                <w:rFonts w:ascii="Tahoma" w:eastAsia="Arial" w:hAnsi="Tahoma" w:cs="Tahoma"/>
                <w:sz w:val="22"/>
                <w:szCs w:val="22"/>
                <w:lang w:val="nl-NL"/>
              </w:rPr>
              <w:t>c) Zo ja, welke?</w:t>
            </w:r>
          </w:p>
          <w:p w:rsidR="00942508" w:rsidRPr="00F865BB" w:rsidRDefault="00942508" w:rsidP="003A3EE7">
            <w:pPr>
              <w:pStyle w:val="NoSpacing"/>
              <w:rPr>
                <w:rFonts w:ascii="Tahoma" w:eastAsia="Arial" w:hAnsi="Tahoma" w:cs="Tahoma"/>
                <w:sz w:val="22"/>
                <w:szCs w:val="22"/>
                <w:lang w:val="nl-NL"/>
              </w:rPr>
            </w:pPr>
          </w:p>
        </w:tc>
        <w:tc>
          <w:tcPr>
            <w:tcW w:w="2268" w:type="dxa"/>
          </w:tcPr>
          <w:p w:rsidR="00942508" w:rsidRDefault="00942508" w:rsidP="003A3EE7">
            <w:pPr>
              <w:pStyle w:val="NoSpacing"/>
              <w:rPr>
                <w:rFonts w:ascii="Tahoma" w:eastAsia="Arial" w:hAnsi="Tahoma" w:cs="Tahoma"/>
                <w:sz w:val="22"/>
                <w:szCs w:val="22"/>
                <w:lang w:val="nl-NL"/>
              </w:rPr>
            </w:pPr>
          </w:p>
          <w:p w:rsidR="00942508" w:rsidRDefault="00942508" w:rsidP="003A3EE7">
            <w:pPr>
              <w:pStyle w:val="NoSpacing"/>
              <w:rPr>
                <w:rFonts w:ascii="Tahoma" w:eastAsia="Arial" w:hAnsi="Tahoma" w:cs="Tahoma"/>
                <w:sz w:val="22"/>
                <w:szCs w:val="22"/>
                <w:lang w:val="nl-NL"/>
              </w:rPr>
            </w:pPr>
          </w:p>
          <w:p w:rsidR="00942508" w:rsidRDefault="00942508" w:rsidP="003A3EE7">
            <w:pPr>
              <w:pStyle w:val="NoSpacing"/>
              <w:rPr>
                <w:rFonts w:ascii="Tahoma" w:eastAsia="Arial" w:hAnsi="Tahoma" w:cs="Tahoma"/>
                <w:sz w:val="22"/>
                <w:szCs w:val="22"/>
                <w:lang w:val="nl-NL"/>
              </w:rPr>
            </w:pPr>
          </w:p>
          <w:p w:rsidR="00942508" w:rsidRDefault="00942508" w:rsidP="003A3EE7">
            <w:pPr>
              <w:pStyle w:val="NoSpacing"/>
              <w:rPr>
                <w:rFonts w:ascii="Tahoma" w:eastAsia="Arial" w:hAnsi="Tahoma" w:cs="Tahoma"/>
                <w:sz w:val="22"/>
                <w:szCs w:val="22"/>
                <w:lang w:val="nl-NL"/>
              </w:rPr>
            </w:pPr>
          </w:p>
          <w:p w:rsidR="00942508" w:rsidRDefault="00942508" w:rsidP="003A3EE7">
            <w:pPr>
              <w:pStyle w:val="NoSpacing"/>
              <w:rPr>
                <w:rFonts w:ascii="Tahoma" w:eastAsia="Arial" w:hAnsi="Tahoma" w:cs="Tahoma"/>
                <w:sz w:val="22"/>
                <w:szCs w:val="22"/>
                <w:lang w:val="nl-NL"/>
              </w:rPr>
            </w:pPr>
          </w:p>
          <w:p w:rsidR="00942508" w:rsidRDefault="00942508" w:rsidP="003A3EE7">
            <w:pPr>
              <w:pStyle w:val="NoSpacing"/>
              <w:rPr>
                <w:rFonts w:ascii="Tahoma" w:eastAsia="Arial" w:hAnsi="Tahoma" w:cs="Tahoma"/>
                <w:sz w:val="22"/>
                <w:szCs w:val="22"/>
                <w:lang w:val="nl-NL"/>
              </w:rPr>
            </w:pPr>
          </w:p>
          <w:p w:rsidR="00942508" w:rsidRDefault="00942508" w:rsidP="003A3EE7">
            <w:pPr>
              <w:pStyle w:val="NoSpacing"/>
              <w:rPr>
                <w:rFonts w:ascii="Tahoma" w:eastAsia="Arial" w:hAnsi="Tahoma" w:cs="Tahoma"/>
                <w:sz w:val="22"/>
                <w:szCs w:val="22"/>
                <w:lang w:val="nl-NL"/>
              </w:rPr>
            </w:pPr>
          </w:p>
          <w:p w:rsidR="00942508" w:rsidRPr="00F865BB" w:rsidRDefault="00942508" w:rsidP="003A3EE7">
            <w:pPr>
              <w:pStyle w:val="NoSpacing"/>
              <w:rPr>
                <w:rFonts w:ascii="Tahoma" w:eastAsia="Arial" w:hAnsi="Tahoma" w:cs="Tahoma"/>
                <w:sz w:val="22"/>
                <w:szCs w:val="22"/>
                <w:lang w:val="nl-NL"/>
              </w:rPr>
            </w:pPr>
          </w:p>
        </w:tc>
      </w:tr>
      <w:tr w:rsidR="00F865BB" w:rsidRPr="00F865BB" w:rsidTr="001F5973">
        <w:tc>
          <w:tcPr>
            <w:tcW w:w="3510" w:type="dxa"/>
            <w:shd w:val="clear" w:color="auto" w:fill="F2F2F2" w:themeFill="background1" w:themeFillShade="F2"/>
          </w:tcPr>
          <w:p w:rsidR="00F865BB" w:rsidRPr="00F865BB" w:rsidRDefault="00F865BB" w:rsidP="003A3EE7">
            <w:pPr>
              <w:pStyle w:val="NoSpacing"/>
              <w:numPr>
                <w:ilvl w:val="0"/>
                <w:numId w:val="6"/>
              </w:numPr>
              <w:rPr>
                <w:rFonts w:ascii="Tahoma" w:eastAsia="Arial" w:hAnsi="Tahoma" w:cs="Tahoma"/>
                <w:b/>
                <w:sz w:val="22"/>
                <w:szCs w:val="22"/>
                <w:lang w:val="nl-NL"/>
              </w:rPr>
            </w:pPr>
            <w:r w:rsidRPr="00F865BB">
              <w:rPr>
                <w:rFonts w:ascii="Tahoma" w:eastAsia="Arial" w:hAnsi="Tahoma" w:cs="Tahoma"/>
                <w:b/>
                <w:sz w:val="22"/>
                <w:szCs w:val="22"/>
                <w:lang w:val="nl-NL"/>
              </w:rPr>
              <w:t>Medewerkers</w:t>
            </w:r>
          </w:p>
        </w:tc>
        <w:tc>
          <w:tcPr>
            <w:tcW w:w="4253" w:type="dxa"/>
            <w:shd w:val="clear" w:color="auto" w:fill="F2F2F2" w:themeFill="background1" w:themeFillShade="F2"/>
          </w:tcPr>
          <w:p w:rsidR="00F865BB" w:rsidRPr="00F865BB" w:rsidRDefault="00F865BB" w:rsidP="001F5973">
            <w:pPr>
              <w:pStyle w:val="NoSpacing"/>
              <w:rPr>
                <w:rFonts w:ascii="Tahoma" w:hAnsi="Tahoma" w:cs="Tahoma"/>
                <w:sz w:val="22"/>
                <w:szCs w:val="22"/>
                <w:lang w:val="nl-NL"/>
              </w:rPr>
            </w:pPr>
            <w:r w:rsidRPr="00F865BB">
              <w:rPr>
                <w:rFonts w:ascii="Tahoma" w:eastAsia="Arial" w:hAnsi="Tahoma" w:cs="Tahoma"/>
                <w:sz w:val="22"/>
                <w:szCs w:val="22"/>
                <w:lang w:val="nl-NL"/>
              </w:rPr>
              <w:t>Hoeveel medewerkers heeft u onder normale bedrijfsomstandigheden?</w:t>
            </w:r>
          </w:p>
        </w:tc>
        <w:tc>
          <w:tcPr>
            <w:tcW w:w="2268" w:type="dxa"/>
          </w:tcPr>
          <w:p w:rsidR="00F865BB" w:rsidRPr="00017EA7" w:rsidRDefault="00017EA7" w:rsidP="003A3EE7">
            <w:pPr>
              <w:pStyle w:val="NoSpacing"/>
              <w:rPr>
                <w:rFonts w:ascii="Tahoma" w:eastAsia="Arial" w:hAnsi="Tahoma" w:cs="Tahoma"/>
                <w:b/>
                <w:sz w:val="22"/>
                <w:szCs w:val="22"/>
                <w:lang w:val="nl-NL"/>
              </w:rPr>
            </w:pPr>
            <w:r w:rsidRPr="00017EA7">
              <w:rPr>
                <w:rFonts w:ascii="Tahoma" w:eastAsia="Arial" w:hAnsi="Tahoma" w:cs="Tahoma"/>
                <w:b/>
                <w:sz w:val="22"/>
                <w:szCs w:val="22"/>
                <w:lang w:val="nl-NL"/>
              </w:rPr>
              <w:t>Vo</w:t>
            </w:r>
            <w:r>
              <w:rPr>
                <w:rFonts w:ascii="Tahoma" w:eastAsia="Arial" w:hAnsi="Tahoma" w:cs="Tahoma"/>
                <w:b/>
                <w:sz w:val="22"/>
                <w:szCs w:val="22"/>
                <w:lang w:val="nl-NL"/>
              </w:rPr>
              <w:t>l</w:t>
            </w:r>
            <w:r w:rsidRPr="00017EA7">
              <w:rPr>
                <w:rFonts w:ascii="Tahoma" w:eastAsia="Arial" w:hAnsi="Tahoma" w:cs="Tahoma"/>
                <w:b/>
                <w:sz w:val="22"/>
                <w:szCs w:val="22"/>
                <w:lang w:val="nl-NL"/>
              </w:rPr>
              <w:t>tijds:</w:t>
            </w:r>
          </w:p>
          <w:p w:rsidR="00017EA7" w:rsidRPr="00017EA7" w:rsidRDefault="00017EA7" w:rsidP="003A3EE7">
            <w:pPr>
              <w:pStyle w:val="NoSpacing"/>
              <w:rPr>
                <w:rFonts w:ascii="Tahoma" w:eastAsia="Arial" w:hAnsi="Tahoma" w:cs="Tahoma"/>
                <w:b/>
                <w:sz w:val="22"/>
                <w:szCs w:val="22"/>
                <w:lang w:val="nl-NL"/>
              </w:rPr>
            </w:pPr>
          </w:p>
          <w:p w:rsidR="00017EA7" w:rsidRDefault="00017EA7" w:rsidP="003A3EE7">
            <w:pPr>
              <w:pStyle w:val="NoSpacing"/>
              <w:rPr>
                <w:rFonts w:ascii="Tahoma" w:eastAsia="Arial" w:hAnsi="Tahoma" w:cs="Tahoma"/>
                <w:b/>
                <w:sz w:val="22"/>
                <w:szCs w:val="22"/>
                <w:lang w:val="nl-NL"/>
              </w:rPr>
            </w:pPr>
            <w:r w:rsidRPr="00017EA7">
              <w:rPr>
                <w:rFonts w:ascii="Tahoma" w:eastAsia="Arial" w:hAnsi="Tahoma" w:cs="Tahoma"/>
                <w:b/>
                <w:sz w:val="22"/>
                <w:szCs w:val="22"/>
                <w:lang w:val="nl-NL"/>
              </w:rPr>
              <w:t xml:space="preserve">Deeltijds: </w:t>
            </w:r>
          </w:p>
          <w:p w:rsidR="001F5973" w:rsidRPr="00017EA7" w:rsidRDefault="001F5973" w:rsidP="003A3EE7">
            <w:pPr>
              <w:pStyle w:val="NoSpacing"/>
              <w:rPr>
                <w:rFonts w:ascii="Tahoma" w:eastAsia="Arial" w:hAnsi="Tahoma" w:cs="Tahoma"/>
                <w:b/>
                <w:sz w:val="22"/>
                <w:szCs w:val="22"/>
                <w:lang w:val="nl-NL"/>
              </w:rPr>
            </w:pPr>
          </w:p>
        </w:tc>
      </w:tr>
      <w:tr w:rsidR="00017EA7" w:rsidRPr="00F865BB" w:rsidTr="001F5973">
        <w:tc>
          <w:tcPr>
            <w:tcW w:w="3510" w:type="dxa"/>
            <w:shd w:val="clear" w:color="auto" w:fill="F2F2F2" w:themeFill="background1" w:themeFillShade="F2"/>
          </w:tcPr>
          <w:p w:rsidR="00017EA7" w:rsidRPr="00F865BB" w:rsidRDefault="003E04B9" w:rsidP="00017EA7">
            <w:pPr>
              <w:pStyle w:val="NoSpacing"/>
              <w:ind w:left="360"/>
              <w:rPr>
                <w:rFonts w:ascii="Tahoma" w:eastAsia="Arial" w:hAnsi="Tahoma" w:cs="Tahoma"/>
                <w:b/>
                <w:sz w:val="22"/>
                <w:szCs w:val="22"/>
                <w:lang w:val="nl-NL"/>
              </w:rPr>
            </w:pPr>
            <w:r w:rsidRPr="00F865BB">
              <w:rPr>
                <w:rFonts w:ascii="Tahoma" w:eastAsia="Arial" w:hAnsi="Tahoma" w:cs="Tahoma"/>
                <w:sz w:val="22"/>
                <w:szCs w:val="22"/>
                <w:lang w:val="nl-NL"/>
              </w:rPr>
              <w:t> </w:t>
            </w:r>
          </w:p>
        </w:tc>
        <w:tc>
          <w:tcPr>
            <w:tcW w:w="4253" w:type="dxa"/>
            <w:shd w:val="clear" w:color="auto" w:fill="F2F2F2" w:themeFill="background1" w:themeFillShade="F2"/>
          </w:tcPr>
          <w:p w:rsidR="00017EA7" w:rsidRPr="00F865BB" w:rsidRDefault="00017EA7" w:rsidP="00017EA7">
            <w:pPr>
              <w:pStyle w:val="NoSpacing"/>
              <w:rPr>
                <w:rFonts w:ascii="Tahoma" w:eastAsia="Arial" w:hAnsi="Tahoma" w:cs="Tahoma"/>
                <w:sz w:val="22"/>
                <w:szCs w:val="22"/>
                <w:lang w:val="nl-NL"/>
              </w:rPr>
            </w:pPr>
            <w:r w:rsidRPr="00F865BB">
              <w:rPr>
                <w:rFonts w:ascii="Tahoma" w:eastAsia="Arial" w:hAnsi="Tahoma" w:cs="Tahoma"/>
                <w:sz w:val="22"/>
                <w:szCs w:val="22"/>
                <w:lang w:val="nl-NL"/>
              </w:rPr>
              <w:t>Hoeveel ongevallen h</w:t>
            </w:r>
            <w:r>
              <w:rPr>
                <w:rFonts w:ascii="Tahoma" w:eastAsia="Arial" w:hAnsi="Tahoma" w:cs="Tahoma"/>
                <w:sz w:val="22"/>
                <w:szCs w:val="22"/>
                <w:lang w:val="nl-NL"/>
              </w:rPr>
              <w:t>adden uw medewerkers vorig jaar?</w:t>
            </w:r>
          </w:p>
        </w:tc>
        <w:tc>
          <w:tcPr>
            <w:tcW w:w="2268" w:type="dxa"/>
          </w:tcPr>
          <w:p w:rsidR="00017EA7" w:rsidRPr="00F865BB" w:rsidRDefault="00017EA7" w:rsidP="00017EA7">
            <w:pPr>
              <w:pStyle w:val="NoSpacing"/>
              <w:rPr>
                <w:rFonts w:ascii="Tahoma" w:eastAsia="Arial" w:hAnsi="Tahoma" w:cs="Tahoma"/>
                <w:sz w:val="22"/>
                <w:szCs w:val="22"/>
                <w:lang w:val="nl-NL"/>
              </w:rPr>
            </w:pPr>
          </w:p>
        </w:tc>
      </w:tr>
      <w:tr w:rsidR="00017EA7" w:rsidRPr="00F865BB" w:rsidTr="001F5973">
        <w:tc>
          <w:tcPr>
            <w:tcW w:w="3510" w:type="dxa"/>
            <w:shd w:val="clear" w:color="auto" w:fill="F2F2F2" w:themeFill="background1" w:themeFillShade="F2"/>
          </w:tcPr>
          <w:p w:rsidR="00017EA7" w:rsidRPr="00F865BB" w:rsidRDefault="00017EA7" w:rsidP="00017EA7">
            <w:pPr>
              <w:pStyle w:val="NoSpacing"/>
              <w:ind w:left="360"/>
              <w:rPr>
                <w:rFonts w:ascii="Tahoma" w:eastAsia="Arial" w:hAnsi="Tahoma" w:cs="Tahoma"/>
                <w:b/>
                <w:sz w:val="22"/>
                <w:szCs w:val="22"/>
                <w:lang w:val="nl-NL"/>
              </w:rPr>
            </w:pPr>
          </w:p>
        </w:tc>
        <w:tc>
          <w:tcPr>
            <w:tcW w:w="4253" w:type="dxa"/>
            <w:shd w:val="clear" w:color="auto" w:fill="F2F2F2" w:themeFill="background1" w:themeFillShade="F2"/>
          </w:tcPr>
          <w:p w:rsidR="00017EA7" w:rsidRPr="00F865BB" w:rsidRDefault="00017EA7" w:rsidP="00017EA7">
            <w:pPr>
              <w:pStyle w:val="NoSpacing"/>
              <w:rPr>
                <w:rFonts w:ascii="Tahoma" w:eastAsia="Arial" w:hAnsi="Tahoma" w:cs="Tahoma"/>
                <w:sz w:val="22"/>
                <w:szCs w:val="22"/>
                <w:lang w:val="nl-NL"/>
              </w:rPr>
            </w:pPr>
            <w:r w:rsidRPr="00F865BB">
              <w:rPr>
                <w:rFonts w:ascii="Tahoma" w:eastAsia="Arial" w:hAnsi="Tahoma" w:cs="Tahoma"/>
                <w:sz w:val="22"/>
                <w:szCs w:val="22"/>
                <w:lang w:val="nl-NL"/>
              </w:rPr>
              <w:t>Hoeveel dagen met verzuim heeft u gehad n.a.v. ongevallen?</w:t>
            </w:r>
          </w:p>
        </w:tc>
        <w:tc>
          <w:tcPr>
            <w:tcW w:w="2268" w:type="dxa"/>
          </w:tcPr>
          <w:p w:rsidR="00017EA7" w:rsidRPr="00F865BB" w:rsidRDefault="00017EA7" w:rsidP="00017EA7">
            <w:pPr>
              <w:pStyle w:val="NoSpacing"/>
              <w:rPr>
                <w:rFonts w:ascii="Tahoma" w:eastAsia="Arial" w:hAnsi="Tahoma" w:cs="Tahoma"/>
                <w:sz w:val="22"/>
                <w:szCs w:val="22"/>
                <w:lang w:val="nl-NL"/>
              </w:rPr>
            </w:pPr>
          </w:p>
        </w:tc>
      </w:tr>
    </w:tbl>
    <w:p w:rsidR="003E04B9" w:rsidRPr="00F865BB" w:rsidRDefault="003E04B9" w:rsidP="004139AE">
      <w:pPr>
        <w:pStyle w:val="NoSpacing"/>
        <w:rPr>
          <w:rFonts w:ascii="Tahoma" w:hAnsi="Tahoma" w:cs="Tahoma"/>
          <w:sz w:val="22"/>
          <w:szCs w:val="22"/>
          <w:lang w:val="nl-NL"/>
        </w:rPr>
      </w:pPr>
    </w:p>
    <w:p w:rsidR="003E04B9" w:rsidRPr="00F865BB" w:rsidRDefault="003E04B9" w:rsidP="004139AE">
      <w:pPr>
        <w:pStyle w:val="NoSpacing"/>
        <w:rPr>
          <w:rFonts w:ascii="Tahoma" w:hAnsi="Tahoma" w:cs="Tahoma"/>
          <w:sz w:val="22"/>
          <w:szCs w:val="22"/>
          <w:lang w:val="nl-NL"/>
        </w:rPr>
      </w:pPr>
      <w:r w:rsidRPr="00F865BB">
        <w:rPr>
          <w:rFonts w:ascii="Tahoma" w:eastAsia="Arial" w:hAnsi="Tahoma" w:cs="Tahoma"/>
          <w:sz w:val="22"/>
          <w:szCs w:val="22"/>
          <w:lang w:val="nl-NL"/>
        </w:rPr>
        <w:t> </w:t>
      </w:r>
    </w:p>
    <w:p w:rsidR="00F865BB" w:rsidRPr="00F865BB" w:rsidRDefault="00F865BB">
      <w:pPr>
        <w:rPr>
          <w:rFonts w:ascii="Tahoma" w:eastAsia="Arial" w:hAnsi="Tahoma" w:cs="Tahoma"/>
          <w:sz w:val="22"/>
          <w:szCs w:val="22"/>
          <w:lang w:val="nl-NL"/>
        </w:rPr>
      </w:pPr>
      <w:r w:rsidRPr="00F865BB">
        <w:rPr>
          <w:rFonts w:ascii="Tahoma" w:eastAsia="Arial" w:hAnsi="Tahoma" w:cs="Tahoma"/>
          <w:sz w:val="22"/>
          <w:szCs w:val="22"/>
          <w:lang w:val="nl-NL"/>
        </w:rPr>
        <w:br w:type="page"/>
      </w:r>
    </w:p>
    <w:p w:rsidR="004139AE" w:rsidRPr="00F865BB" w:rsidRDefault="004139AE" w:rsidP="004139AE">
      <w:pPr>
        <w:pStyle w:val="NoSpacing"/>
        <w:rPr>
          <w:rFonts w:ascii="Tahoma" w:eastAsia="Arial" w:hAnsi="Tahoma" w:cs="Tahoma"/>
          <w:b/>
          <w:color w:val="808080"/>
          <w:sz w:val="22"/>
          <w:szCs w:val="22"/>
          <w:lang w:val="nl-NL"/>
        </w:rPr>
      </w:pPr>
      <w:r w:rsidRPr="00F865BB">
        <w:rPr>
          <w:rFonts w:ascii="Tahoma" w:eastAsia="Arial" w:hAnsi="Tahoma" w:cs="Tahoma"/>
          <w:b/>
          <w:color w:val="808080"/>
          <w:sz w:val="22"/>
          <w:szCs w:val="22"/>
          <w:lang w:val="nl-NL"/>
        </w:rPr>
        <w:t>Deel B:</w:t>
      </w:r>
      <w:r w:rsidR="00862F0F">
        <w:rPr>
          <w:rFonts w:ascii="Tahoma" w:eastAsia="Arial" w:hAnsi="Tahoma" w:cs="Tahoma"/>
          <w:b/>
          <w:color w:val="808080"/>
          <w:sz w:val="22"/>
          <w:szCs w:val="22"/>
          <w:lang w:val="nl-NL"/>
        </w:rPr>
        <w:t xml:space="preserve"> Contactor evaluatie</w:t>
      </w:r>
    </w:p>
    <w:p w:rsidR="003E04B9" w:rsidRPr="00F865BB" w:rsidRDefault="004139AE" w:rsidP="004139AE">
      <w:pPr>
        <w:pStyle w:val="NoSpacing"/>
        <w:rPr>
          <w:rFonts w:ascii="Tahoma" w:eastAsia="Arial" w:hAnsi="Tahoma" w:cs="Tahoma"/>
          <w:b/>
          <w:color w:val="808080"/>
          <w:sz w:val="22"/>
          <w:szCs w:val="22"/>
          <w:lang w:val="nl-NL"/>
        </w:rPr>
      </w:pPr>
      <w:r w:rsidRPr="00F865BB">
        <w:rPr>
          <w:rFonts w:ascii="Tahoma" w:eastAsia="Arial" w:hAnsi="Tahoma" w:cs="Tahoma"/>
          <w:b/>
          <w:color w:val="808080"/>
          <w:sz w:val="22"/>
          <w:szCs w:val="22"/>
          <w:lang w:val="nl-NL"/>
        </w:rPr>
        <w:t xml:space="preserve">In te vullen door </w:t>
      </w:r>
      <w:r w:rsidR="00A8525A">
        <w:rPr>
          <w:rFonts w:ascii="Tahoma" w:eastAsia="Arial" w:hAnsi="Tahoma" w:cs="Tahoma"/>
          <w:b/>
          <w:color w:val="808080"/>
          <w:sz w:val="22"/>
          <w:szCs w:val="22"/>
          <w:lang w:val="nl-NL"/>
        </w:rPr>
        <w:t xml:space="preserve">Maas </w:t>
      </w:r>
      <w:r w:rsidRPr="00F865BB">
        <w:rPr>
          <w:rFonts w:ascii="Tahoma" w:eastAsia="Arial" w:hAnsi="Tahoma" w:cs="Tahoma"/>
          <w:b/>
          <w:color w:val="808080"/>
          <w:sz w:val="22"/>
          <w:szCs w:val="22"/>
          <w:lang w:val="nl-NL"/>
        </w:rPr>
        <w:t>B.V.</w:t>
      </w:r>
      <w:r w:rsidR="003A0876" w:rsidRPr="00F865BB">
        <w:rPr>
          <w:rFonts w:ascii="Tahoma" w:eastAsia="Arial" w:hAnsi="Tahoma" w:cs="Tahoma"/>
          <w:b/>
          <w:color w:val="808080"/>
          <w:sz w:val="22"/>
          <w:szCs w:val="22"/>
          <w:lang w:val="nl-NL"/>
        </w:rPr>
        <w:t xml:space="preserve"> </w:t>
      </w:r>
    </w:p>
    <w:p w:rsidR="00F865BB" w:rsidRPr="00F865BB" w:rsidRDefault="003E04B9" w:rsidP="004139AE">
      <w:pPr>
        <w:pStyle w:val="NoSpacing"/>
        <w:rPr>
          <w:rFonts w:ascii="Tahoma" w:hAnsi="Tahoma" w:cs="Tahoma"/>
          <w:sz w:val="22"/>
          <w:szCs w:val="22"/>
          <w:lang w:val="nl-NL"/>
        </w:rPr>
      </w:pPr>
      <w:r w:rsidRPr="00F865BB">
        <w:rPr>
          <w:rFonts w:ascii="Tahoma" w:eastAsia="Arial" w:hAnsi="Tahoma" w:cs="Tahoma"/>
          <w:sz w:val="22"/>
          <w:szCs w:val="22"/>
          <w:lang w:val="nl-NL"/>
        </w:rPr>
        <w:t> </w:t>
      </w:r>
    </w:p>
    <w:tbl>
      <w:tblPr>
        <w:tblStyle w:val="TableGrid"/>
        <w:tblW w:w="0" w:type="auto"/>
        <w:tblLook w:val="04A0" w:firstRow="1" w:lastRow="0" w:firstColumn="1" w:lastColumn="0" w:noHBand="0" w:noVBand="1"/>
      </w:tblPr>
      <w:tblGrid>
        <w:gridCol w:w="4361"/>
        <w:gridCol w:w="5751"/>
      </w:tblGrid>
      <w:tr w:rsidR="007D52D7" w:rsidRPr="00F865BB" w:rsidTr="00A25158">
        <w:tc>
          <w:tcPr>
            <w:tcW w:w="4361" w:type="dxa"/>
            <w:shd w:val="clear" w:color="auto" w:fill="F2F2F2" w:themeFill="background1" w:themeFillShade="F2"/>
          </w:tcPr>
          <w:p w:rsidR="007D52D7" w:rsidRPr="00862F0F" w:rsidRDefault="007D52D7" w:rsidP="00A25158">
            <w:pPr>
              <w:pStyle w:val="NoSpacing"/>
              <w:rPr>
                <w:rFonts w:ascii="Tahoma" w:hAnsi="Tahoma" w:cs="Tahoma"/>
                <w:b/>
                <w:sz w:val="22"/>
                <w:szCs w:val="22"/>
                <w:lang w:val="nl-NL"/>
              </w:rPr>
            </w:pPr>
            <w:r w:rsidRPr="00862F0F">
              <w:rPr>
                <w:rFonts w:ascii="Tahoma" w:eastAsia="Arial" w:hAnsi="Tahoma" w:cs="Tahoma"/>
                <w:b/>
                <w:sz w:val="22"/>
                <w:szCs w:val="22"/>
                <w:lang w:val="nl-NL"/>
              </w:rPr>
              <w:t>Datum:</w:t>
            </w:r>
          </w:p>
          <w:p w:rsidR="007D52D7" w:rsidRPr="00862F0F" w:rsidRDefault="007D52D7" w:rsidP="00A25158">
            <w:pPr>
              <w:pStyle w:val="NoSpacing"/>
              <w:rPr>
                <w:rFonts w:ascii="Tahoma" w:eastAsia="Arial" w:hAnsi="Tahoma" w:cs="Tahoma"/>
                <w:b/>
                <w:sz w:val="22"/>
                <w:szCs w:val="22"/>
                <w:lang w:val="nl-NL"/>
              </w:rPr>
            </w:pPr>
          </w:p>
        </w:tc>
        <w:tc>
          <w:tcPr>
            <w:tcW w:w="5751" w:type="dxa"/>
          </w:tcPr>
          <w:p w:rsidR="007D52D7" w:rsidRPr="00F865BB" w:rsidRDefault="007D52D7" w:rsidP="00A25158">
            <w:pPr>
              <w:pStyle w:val="NoSpacing"/>
              <w:rPr>
                <w:rFonts w:ascii="Tahoma" w:hAnsi="Tahoma" w:cs="Tahoma"/>
                <w:sz w:val="22"/>
                <w:szCs w:val="22"/>
                <w:lang w:val="nl-NL"/>
              </w:rPr>
            </w:pPr>
          </w:p>
        </w:tc>
      </w:tr>
      <w:tr w:rsidR="007D52D7" w:rsidRPr="00F865BB" w:rsidTr="002140BA">
        <w:tc>
          <w:tcPr>
            <w:tcW w:w="4361" w:type="dxa"/>
            <w:shd w:val="clear" w:color="auto" w:fill="F2F2F2" w:themeFill="background1" w:themeFillShade="F2"/>
          </w:tcPr>
          <w:p w:rsidR="007D52D7" w:rsidRPr="00862F0F" w:rsidRDefault="007D52D7" w:rsidP="002140BA">
            <w:pPr>
              <w:pStyle w:val="NoSpacing"/>
              <w:rPr>
                <w:rFonts w:ascii="Tahoma" w:hAnsi="Tahoma" w:cs="Tahoma"/>
                <w:b/>
                <w:sz w:val="22"/>
                <w:szCs w:val="22"/>
                <w:lang w:val="nl-NL"/>
              </w:rPr>
            </w:pPr>
            <w:r w:rsidRPr="00862F0F">
              <w:rPr>
                <w:rFonts w:ascii="Tahoma" w:eastAsia="Arial" w:hAnsi="Tahoma" w:cs="Tahoma"/>
                <w:b/>
                <w:sz w:val="22"/>
                <w:szCs w:val="22"/>
                <w:lang w:val="nl-NL"/>
              </w:rPr>
              <w:t>Functie in het bedrijf:</w:t>
            </w:r>
          </w:p>
          <w:p w:rsidR="007D52D7" w:rsidRPr="00862F0F" w:rsidRDefault="007D52D7" w:rsidP="002140BA">
            <w:pPr>
              <w:pStyle w:val="NoSpacing"/>
              <w:rPr>
                <w:rFonts w:ascii="Tahoma" w:eastAsia="Arial" w:hAnsi="Tahoma" w:cs="Tahoma"/>
                <w:b/>
                <w:sz w:val="22"/>
                <w:szCs w:val="22"/>
                <w:lang w:val="nl-NL"/>
              </w:rPr>
            </w:pPr>
          </w:p>
        </w:tc>
        <w:tc>
          <w:tcPr>
            <w:tcW w:w="5751" w:type="dxa"/>
          </w:tcPr>
          <w:p w:rsidR="007D52D7" w:rsidRPr="00F865BB" w:rsidRDefault="007D52D7" w:rsidP="002140BA">
            <w:pPr>
              <w:pStyle w:val="NoSpacing"/>
              <w:rPr>
                <w:rFonts w:ascii="Tahoma" w:hAnsi="Tahoma" w:cs="Tahoma"/>
                <w:sz w:val="22"/>
                <w:szCs w:val="22"/>
                <w:lang w:val="nl-NL"/>
              </w:rPr>
            </w:pPr>
          </w:p>
        </w:tc>
      </w:tr>
      <w:tr w:rsidR="007D52D7" w:rsidRPr="00F865BB" w:rsidTr="00FC67B5">
        <w:tc>
          <w:tcPr>
            <w:tcW w:w="4361" w:type="dxa"/>
            <w:shd w:val="clear" w:color="auto" w:fill="F2F2F2" w:themeFill="background1" w:themeFillShade="F2"/>
          </w:tcPr>
          <w:p w:rsidR="007D52D7" w:rsidRPr="00862F0F" w:rsidRDefault="007D52D7" w:rsidP="00FC67B5">
            <w:pPr>
              <w:pStyle w:val="NoSpacing"/>
              <w:rPr>
                <w:rFonts w:ascii="Tahoma" w:hAnsi="Tahoma" w:cs="Tahoma"/>
                <w:b/>
                <w:sz w:val="22"/>
                <w:szCs w:val="22"/>
                <w:lang w:val="nl-NL"/>
              </w:rPr>
            </w:pPr>
            <w:r w:rsidRPr="00862F0F">
              <w:rPr>
                <w:rFonts w:ascii="Tahoma" w:eastAsia="Arial" w:hAnsi="Tahoma" w:cs="Tahoma"/>
                <w:b/>
                <w:sz w:val="22"/>
                <w:szCs w:val="22"/>
                <w:lang w:val="nl-NL"/>
              </w:rPr>
              <w:t>Naam:</w:t>
            </w:r>
          </w:p>
          <w:p w:rsidR="007D52D7" w:rsidRPr="00862F0F" w:rsidRDefault="007D52D7" w:rsidP="00FC67B5">
            <w:pPr>
              <w:pStyle w:val="NoSpacing"/>
              <w:rPr>
                <w:rFonts w:ascii="Tahoma" w:eastAsia="Arial" w:hAnsi="Tahoma" w:cs="Tahoma"/>
                <w:b/>
                <w:sz w:val="22"/>
                <w:szCs w:val="22"/>
                <w:lang w:val="nl-NL"/>
              </w:rPr>
            </w:pPr>
          </w:p>
        </w:tc>
        <w:tc>
          <w:tcPr>
            <w:tcW w:w="5751" w:type="dxa"/>
          </w:tcPr>
          <w:p w:rsidR="007D52D7" w:rsidRPr="00F865BB" w:rsidRDefault="007D52D7" w:rsidP="00FC67B5">
            <w:pPr>
              <w:pStyle w:val="NoSpacing"/>
              <w:rPr>
                <w:rFonts w:ascii="Tahoma" w:hAnsi="Tahoma" w:cs="Tahoma"/>
                <w:sz w:val="22"/>
                <w:szCs w:val="22"/>
                <w:lang w:val="nl-NL"/>
              </w:rPr>
            </w:pPr>
          </w:p>
        </w:tc>
      </w:tr>
      <w:tr w:rsidR="007D52D7" w:rsidRPr="00F865BB" w:rsidTr="00905970">
        <w:tc>
          <w:tcPr>
            <w:tcW w:w="4361" w:type="dxa"/>
            <w:shd w:val="clear" w:color="auto" w:fill="F2F2F2" w:themeFill="background1" w:themeFillShade="F2"/>
          </w:tcPr>
          <w:p w:rsidR="007D52D7" w:rsidRPr="00862F0F" w:rsidRDefault="007D52D7" w:rsidP="00905970">
            <w:pPr>
              <w:pStyle w:val="NoSpacing"/>
              <w:rPr>
                <w:rFonts w:ascii="Tahoma" w:hAnsi="Tahoma" w:cs="Tahoma"/>
                <w:b/>
                <w:sz w:val="22"/>
                <w:szCs w:val="22"/>
                <w:lang w:val="nl-NL"/>
              </w:rPr>
            </w:pPr>
            <w:r w:rsidRPr="00862F0F">
              <w:rPr>
                <w:rFonts w:ascii="Tahoma" w:eastAsia="Arial" w:hAnsi="Tahoma" w:cs="Tahoma"/>
                <w:b/>
                <w:sz w:val="22"/>
                <w:szCs w:val="22"/>
                <w:lang w:val="nl-NL"/>
              </w:rPr>
              <w:t>Handtekening:</w:t>
            </w:r>
          </w:p>
          <w:p w:rsidR="007D52D7" w:rsidRPr="00862F0F" w:rsidRDefault="007D52D7" w:rsidP="00905970">
            <w:pPr>
              <w:pStyle w:val="NoSpacing"/>
              <w:rPr>
                <w:rFonts w:ascii="Tahoma" w:hAnsi="Tahoma" w:cs="Tahoma"/>
                <w:b/>
                <w:sz w:val="22"/>
                <w:szCs w:val="22"/>
                <w:lang w:val="nl-NL"/>
              </w:rPr>
            </w:pPr>
          </w:p>
        </w:tc>
        <w:tc>
          <w:tcPr>
            <w:tcW w:w="5751" w:type="dxa"/>
          </w:tcPr>
          <w:p w:rsidR="007D52D7" w:rsidRPr="00F865BB" w:rsidRDefault="007D52D7" w:rsidP="00905970">
            <w:pPr>
              <w:pStyle w:val="NoSpacing"/>
              <w:rPr>
                <w:rFonts w:ascii="Tahoma" w:hAnsi="Tahoma" w:cs="Tahoma"/>
                <w:sz w:val="22"/>
                <w:szCs w:val="22"/>
                <w:lang w:val="nl-NL"/>
              </w:rPr>
            </w:pPr>
          </w:p>
        </w:tc>
      </w:tr>
      <w:tr w:rsidR="00F865BB" w:rsidRPr="00F865BB" w:rsidTr="00862F0F">
        <w:tc>
          <w:tcPr>
            <w:tcW w:w="4361" w:type="dxa"/>
            <w:shd w:val="clear" w:color="auto" w:fill="F2F2F2" w:themeFill="background1" w:themeFillShade="F2"/>
          </w:tcPr>
          <w:p w:rsidR="00F865BB" w:rsidRPr="00862F0F" w:rsidRDefault="00A8525A" w:rsidP="00A8525A">
            <w:pPr>
              <w:pStyle w:val="NoSpacing"/>
              <w:rPr>
                <w:rFonts w:ascii="Tahoma" w:hAnsi="Tahoma" w:cs="Tahoma"/>
                <w:b/>
                <w:sz w:val="22"/>
                <w:szCs w:val="22"/>
                <w:lang w:val="nl-NL"/>
              </w:rPr>
            </w:pPr>
            <w:r>
              <w:rPr>
                <w:rFonts w:ascii="Tahoma" w:eastAsia="Arial" w:hAnsi="Tahoma" w:cs="Tahoma"/>
                <w:b/>
                <w:sz w:val="22"/>
                <w:szCs w:val="22"/>
                <w:lang w:val="nl-NL"/>
              </w:rPr>
              <w:t>Goedkeuring verleend?</w:t>
            </w:r>
          </w:p>
        </w:tc>
        <w:tc>
          <w:tcPr>
            <w:tcW w:w="5751" w:type="dxa"/>
          </w:tcPr>
          <w:p w:rsidR="00F865BB" w:rsidRPr="00F865BB" w:rsidRDefault="00F865BB" w:rsidP="00F865BB">
            <w:pPr>
              <w:pStyle w:val="NoSpacing"/>
              <w:rPr>
                <w:rFonts w:ascii="Tahoma" w:hAnsi="Tahoma" w:cs="Tahoma"/>
                <w:sz w:val="22"/>
                <w:szCs w:val="22"/>
                <w:lang w:val="nl-NL"/>
              </w:rPr>
            </w:pPr>
            <w:r w:rsidRPr="00F865BB">
              <w:rPr>
                <w:rFonts w:ascii="Tahoma" w:eastAsia="Arial" w:hAnsi="Tahoma" w:cs="Tahoma"/>
                <w:b/>
                <w:sz w:val="22"/>
                <w:szCs w:val="22"/>
                <w:lang w:val="nl-NL"/>
              </w:rPr>
              <w:t>Ja / Nee</w:t>
            </w:r>
          </w:p>
          <w:p w:rsidR="00F865BB" w:rsidRPr="00F865BB" w:rsidRDefault="00F865BB" w:rsidP="004139AE">
            <w:pPr>
              <w:pStyle w:val="NoSpacing"/>
              <w:rPr>
                <w:rFonts w:ascii="Tahoma" w:hAnsi="Tahoma" w:cs="Tahoma"/>
                <w:sz w:val="22"/>
                <w:szCs w:val="22"/>
                <w:lang w:val="nl-NL"/>
              </w:rPr>
            </w:pPr>
          </w:p>
        </w:tc>
      </w:tr>
      <w:tr w:rsidR="00F865BB" w:rsidRPr="00F865BB" w:rsidTr="00862F0F">
        <w:tc>
          <w:tcPr>
            <w:tcW w:w="4361" w:type="dxa"/>
            <w:shd w:val="clear" w:color="auto" w:fill="F2F2F2" w:themeFill="background1" w:themeFillShade="F2"/>
          </w:tcPr>
          <w:p w:rsidR="00862F0F" w:rsidRPr="00862F0F" w:rsidRDefault="00F865BB" w:rsidP="00F865BB">
            <w:pPr>
              <w:pStyle w:val="NoSpacing"/>
              <w:rPr>
                <w:rFonts w:ascii="Tahoma" w:eastAsia="Arial" w:hAnsi="Tahoma" w:cs="Tahoma"/>
                <w:b/>
                <w:sz w:val="22"/>
                <w:szCs w:val="22"/>
                <w:lang w:val="nl-NL"/>
              </w:rPr>
            </w:pPr>
            <w:r w:rsidRPr="00862F0F">
              <w:rPr>
                <w:rFonts w:ascii="Tahoma" w:eastAsia="Arial" w:hAnsi="Tahoma" w:cs="Tahoma"/>
                <w:b/>
                <w:sz w:val="22"/>
                <w:szCs w:val="22"/>
                <w:lang w:val="nl-NL"/>
              </w:rPr>
              <w:t xml:space="preserve">Datum van de </w:t>
            </w:r>
            <w:r w:rsidR="00862F0F">
              <w:rPr>
                <w:rFonts w:ascii="Tahoma" w:eastAsia="Arial" w:hAnsi="Tahoma" w:cs="Tahoma"/>
                <w:b/>
                <w:sz w:val="22"/>
                <w:szCs w:val="22"/>
                <w:lang w:val="nl-NL"/>
              </w:rPr>
              <w:t>herbeoordeling</w:t>
            </w:r>
            <w:r w:rsidRPr="00862F0F">
              <w:rPr>
                <w:rFonts w:ascii="Tahoma" w:eastAsia="Arial" w:hAnsi="Tahoma" w:cs="Tahoma"/>
                <w:b/>
                <w:sz w:val="22"/>
                <w:szCs w:val="22"/>
                <w:lang w:val="nl-NL"/>
              </w:rPr>
              <w:t xml:space="preserve"> </w:t>
            </w:r>
          </w:p>
          <w:p w:rsidR="00F865BB" w:rsidRPr="00862F0F" w:rsidRDefault="00F865BB" w:rsidP="00862F0F">
            <w:pPr>
              <w:pStyle w:val="NoSpacing"/>
              <w:rPr>
                <w:rFonts w:ascii="Tahoma" w:hAnsi="Tahoma" w:cs="Tahoma"/>
                <w:b/>
                <w:sz w:val="22"/>
                <w:szCs w:val="22"/>
                <w:lang w:val="nl-NL"/>
              </w:rPr>
            </w:pPr>
            <w:r w:rsidRPr="00862F0F">
              <w:rPr>
                <w:rFonts w:ascii="Tahoma" w:eastAsia="Arial" w:hAnsi="Tahoma" w:cs="Tahoma"/>
                <w:b/>
                <w:sz w:val="22"/>
                <w:szCs w:val="22"/>
                <w:lang w:val="nl-NL"/>
              </w:rPr>
              <w:t>(Max. interval van 3-jaar)</w:t>
            </w:r>
          </w:p>
        </w:tc>
        <w:tc>
          <w:tcPr>
            <w:tcW w:w="5751" w:type="dxa"/>
          </w:tcPr>
          <w:p w:rsidR="00F865BB" w:rsidRPr="00F865BB" w:rsidRDefault="00F865BB" w:rsidP="004139AE">
            <w:pPr>
              <w:pStyle w:val="NoSpacing"/>
              <w:rPr>
                <w:rFonts w:ascii="Tahoma" w:hAnsi="Tahoma" w:cs="Tahoma"/>
                <w:sz w:val="22"/>
                <w:szCs w:val="22"/>
                <w:lang w:val="nl-NL"/>
              </w:rPr>
            </w:pPr>
          </w:p>
        </w:tc>
      </w:tr>
    </w:tbl>
    <w:p w:rsidR="003E04B9" w:rsidRPr="00F865BB" w:rsidRDefault="003E04B9" w:rsidP="004139AE">
      <w:pPr>
        <w:pStyle w:val="NoSpacing"/>
        <w:rPr>
          <w:rFonts w:ascii="Tahoma" w:hAnsi="Tahoma" w:cs="Tahoma"/>
          <w:sz w:val="22"/>
          <w:szCs w:val="22"/>
          <w:lang w:val="nl-NL"/>
        </w:rPr>
      </w:pPr>
      <w:r w:rsidRPr="00F865BB">
        <w:rPr>
          <w:rFonts w:ascii="Tahoma" w:eastAsia="Arial" w:hAnsi="Tahoma" w:cs="Tahoma"/>
          <w:sz w:val="22"/>
          <w:szCs w:val="22"/>
          <w:lang w:val="nl-NL"/>
        </w:rPr>
        <w:t> </w:t>
      </w:r>
    </w:p>
    <w:p w:rsidR="003E04B9" w:rsidRPr="00F865BB" w:rsidRDefault="003E04B9" w:rsidP="004139AE">
      <w:pPr>
        <w:pStyle w:val="NoSpacing"/>
        <w:rPr>
          <w:rFonts w:ascii="Tahoma" w:hAnsi="Tahoma" w:cs="Tahoma"/>
          <w:sz w:val="22"/>
          <w:szCs w:val="22"/>
          <w:lang w:val="nl-NL"/>
        </w:rPr>
      </w:pPr>
      <w:r w:rsidRPr="00F865BB">
        <w:rPr>
          <w:rFonts w:ascii="Tahoma" w:eastAsia="Arial" w:hAnsi="Tahoma" w:cs="Tahoma"/>
          <w:b/>
          <w:sz w:val="22"/>
          <w:szCs w:val="22"/>
          <w:lang w:val="nl-NL"/>
        </w:rPr>
        <w:t>Opmerking:</w:t>
      </w:r>
    </w:p>
    <w:p w:rsidR="003E04B9" w:rsidRPr="00F865BB" w:rsidRDefault="003E04B9" w:rsidP="004139AE">
      <w:pPr>
        <w:pStyle w:val="NoSpacing"/>
        <w:rPr>
          <w:rFonts w:ascii="Tahoma" w:hAnsi="Tahoma" w:cs="Tahoma"/>
          <w:sz w:val="22"/>
          <w:szCs w:val="22"/>
          <w:lang w:val="nl-NL"/>
        </w:rPr>
      </w:pPr>
      <w:r w:rsidRPr="00F865BB">
        <w:rPr>
          <w:rFonts w:ascii="Tahoma" w:eastAsia="Arial" w:hAnsi="Tahoma" w:cs="Tahoma"/>
          <w:sz w:val="22"/>
          <w:szCs w:val="22"/>
          <w:lang w:val="nl-NL"/>
        </w:rPr>
        <w:t xml:space="preserve">Vragenlijsten </w:t>
      </w:r>
      <w:r w:rsidR="003A0876" w:rsidRPr="00F865BB">
        <w:rPr>
          <w:rFonts w:ascii="Tahoma" w:eastAsia="Arial" w:hAnsi="Tahoma" w:cs="Tahoma"/>
          <w:sz w:val="22"/>
          <w:szCs w:val="22"/>
          <w:lang w:val="nl-NL"/>
        </w:rPr>
        <w:t xml:space="preserve">dienen periodiek te </w:t>
      </w:r>
      <w:r w:rsidRPr="00F865BB">
        <w:rPr>
          <w:rFonts w:ascii="Tahoma" w:eastAsia="Arial" w:hAnsi="Tahoma" w:cs="Tahoma"/>
          <w:sz w:val="22"/>
          <w:szCs w:val="22"/>
          <w:lang w:val="nl-NL"/>
        </w:rPr>
        <w:t>worden</w:t>
      </w:r>
      <w:r w:rsidR="007D52D7">
        <w:rPr>
          <w:rFonts w:ascii="Tahoma" w:eastAsia="Arial" w:hAnsi="Tahoma" w:cs="Tahoma"/>
          <w:sz w:val="22"/>
          <w:szCs w:val="22"/>
          <w:lang w:val="nl-NL"/>
        </w:rPr>
        <w:t xml:space="preserve"> herzien, maar in elk geval </w:t>
      </w:r>
      <w:r w:rsidRPr="00F865BB">
        <w:rPr>
          <w:rFonts w:ascii="Tahoma" w:eastAsia="Arial" w:hAnsi="Tahoma" w:cs="Tahoma"/>
          <w:sz w:val="22"/>
          <w:szCs w:val="22"/>
          <w:lang w:val="nl-NL"/>
        </w:rPr>
        <w:t>eenmaal per 3 jaar.</w:t>
      </w:r>
    </w:p>
    <w:p w:rsidR="003A0876" w:rsidRPr="00F865BB" w:rsidRDefault="003E04B9" w:rsidP="004139AE">
      <w:pPr>
        <w:pStyle w:val="NoSpacing"/>
        <w:rPr>
          <w:rFonts w:ascii="Tahoma" w:hAnsi="Tahoma" w:cs="Tahoma"/>
          <w:sz w:val="22"/>
          <w:szCs w:val="22"/>
          <w:lang w:val="nl-NL"/>
        </w:rPr>
      </w:pPr>
      <w:r w:rsidRPr="00F865BB">
        <w:rPr>
          <w:rFonts w:ascii="Tahoma" w:eastAsia="Arial" w:hAnsi="Tahoma" w:cs="Tahoma"/>
          <w:sz w:val="22"/>
          <w:szCs w:val="22"/>
          <w:lang w:val="nl-NL"/>
        </w:rPr>
        <w:t>Ingevulde vragenlijsten worden bewaard in het</w:t>
      </w:r>
      <w:r w:rsidR="007D52D7">
        <w:rPr>
          <w:rFonts w:ascii="Tahoma" w:eastAsia="Arial" w:hAnsi="Tahoma" w:cs="Tahoma"/>
          <w:sz w:val="22"/>
          <w:szCs w:val="22"/>
          <w:lang w:val="nl-NL"/>
        </w:rPr>
        <w:t xml:space="preserve"> leveranciers</w:t>
      </w:r>
      <w:r w:rsidRPr="00F865BB">
        <w:rPr>
          <w:rFonts w:ascii="Tahoma" w:eastAsia="Arial" w:hAnsi="Tahoma" w:cs="Tahoma"/>
          <w:sz w:val="22"/>
          <w:szCs w:val="22"/>
          <w:lang w:val="nl-NL"/>
        </w:rPr>
        <w:t>dossier voor een minimale periode van 5 jaar.</w:t>
      </w:r>
      <w:r w:rsidR="00F865BB" w:rsidRPr="00F865BB">
        <w:rPr>
          <w:rFonts w:ascii="Tahoma" w:eastAsia="Arial" w:hAnsi="Tahoma" w:cs="Tahoma"/>
          <w:sz w:val="22"/>
          <w:szCs w:val="22"/>
          <w:lang w:val="nl-NL"/>
        </w:rPr>
        <w:t xml:space="preserve"> </w:t>
      </w:r>
      <w:r w:rsidR="003A0876" w:rsidRPr="00F865BB">
        <w:rPr>
          <w:rFonts w:ascii="Tahoma" w:eastAsia="Arial" w:hAnsi="Tahoma" w:cs="Tahoma"/>
          <w:sz w:val="22"/>
          <w:szCs w:val="22"/>
          <w:lang w:val="nl-NL"/>
        </w:rPr>
        <w:t xml:space="preserve">Een contractor </w:t>
      </w:r>
      <w:r w:rsidRPr="00F865BB">
        <w:rPr>
          <w:rFonts w:ascii="Tahoma" w:eastAsia="Arial" w:hAnsi="Tahoma" w:cs="Tahoma"/>
          <w:sz w:val="22"/>
          <w:szCs w:val="22"/>
          <w:lang w:val="nl-NL"/>
        </w:rPr>
        <w:t xml:space="preserve">is </w:t>
      </w:r>
      <w:r w:rsidR="003A0876" w:rsidRPr="00F865BB">
        <w:rPr>
          <w:rFonts w:ascii="Tahoma" w:eastAsia="Arial" w:hAnsi="Tahoma" w:cs="Tahoma"/>
          <w:sz w:val="22"/>
          <w:szCs w:val="22"/>
          <w:lang w:val="nl-NL"/>
        </w:rPr>
        <w:t xml:space="preserve">niet bevoegd </w:t>
      </w:r>
      <w:r w:rsidRPr="00F865BB">
        <w:rPr>
          <w:rFonts w:ascii="Tahoma" w:eastAsia="Arial" w:hAnsi="Tahoma" w:cs="Tahoma"/>
          <w:sz w:val="22"/>
          <w:szCs w:val="22"/>
          <w:lang w:val="nl-NL"/>
        </w:rPr>
        <w:t>om werk</w:t>
      </w:r>
      <w:r w:rsidR="003A0876" w:rsidRPr="00F865BB">
        <w:rPr>
          <w:rFonts w:ascii="Tahoma" w:eastAsia="Arial" w:hAnsi="Tahoma" w:cs="Tahoma"/>
          <w:sz w:val="22"/>
          <w:szCs w:val="22"/>
          <w:lang w:val="nl-NL"/>
        </w:rPr>
        <w:t>zaamheden</w:t>
      </w:r>
      <w:r w:rsidRPr="00F865BB">
        <w:rPr>
          <w:rFonts w:ascii="Tahoma" w:eastAsia="Arial" w:hAnsi="Tahoma" w:cs="Tahoma"/>
          <w:sz w:val="22"/>
          <w:szCs w:val="22"/>
          <w:lang w:val="nl-NL"/>
        </w:rPr>
        <w:t xml:space="preserve"> te verrichten</w:t>
      </w:r>
      <w:r w:rsidR="003A0876" w:rsidRPr="00F865BB">
        <w:rPr>
          <w:rFonts w:ascii="Tahoma" w:eastAsia="Arial" w:hAnsi="Tahoma" w:cs="Tahoma"/>
          <w:sz w:val="22"/>
          <w:szCs w:val="22"/>
          <w:lang w:val="nl-NL"/>
        </w:rPr>
        <w:t xml:space="preserve"> binnen </w:t>
      </w:r>
      <w:r w:rsidR="004139AE" w:rsidRPr="00F865BB">
        <w:rPr>
          <w:rFonts w:ascii="Tahoma" w:eastAsia="Arial" w:hAnsi="Tahoma" w:cs="Tahoma"/>
          <w:sz w:val="22"/>
          <w:szCs w:val="22"/>
          <w:lang w:val="nl-NL"/>
        </w:rPr>
        <w:t>Maas B.V.</w:t>
      </w:r>
      <w:r w:rsidRPr="00F865BB">
        <w:rPr>
          <w:rFonts w:ascii="Tahoma" w:eastAsia="Arial" w:hAnsi="Tahoma" w:cs="Tahoma"/>
          <w:sz w:val="22"/>
          <w:szCs w:val="22"/>
          <w:lang w:val="nl-NL"/>
        </w:rPr>
        <w:t>, tenzij een bevredigende</w:t>
      </w:r>
      <w:r w:rsidR="003A0876" w:rsidRPr="00F865BB">
        <w:rPr>
          <w:rFonts w:ascii="Tahoma" w:eastAsia="Arial" w:hAnsi="Tahoma" w:cs="Tahoma"/>
          <w:sz w:val="22"/>
          <w:szCs w:val="22"/>
          <w:lang w:val="nl-NL"/>
        </w:rPr>
        <w:t xml:space="preserve"> / geldende</w:t>
      </w:r>
      <w:r w:rsidRPr="00F865BB">
        <w:rPr>
          <w:rFonts w:ascii="Tahoma" w:eastAsia="Arial" w:hAnsi="Tahoma" w:cs="Tahoma"/>
          <w:sz w:val="22"/>
          <w:szCs w:val="22"/>
          <w:lang w:val="nl-NL"/>
        </w:rPr>
        <w:t xml:space="preserve"> vragenlijst</w:t>
      </w:r>
      <w:r w:rsidR="003A0876" w:rsidRPr="00F865BB">
        <w:rPr>
          <w:rFonts w:ascii="Tahoma" w:eastAsia="Arial" w:hAnsi="Tahoma" w:cs="Tahoma"/>
          <w:sz w:val="22"/>
          <w:szCs w:val="22"/>
          <w:lang w:val="nl-NL"/>
        </w:rPr>
        <w:t xml:space="preserve"> is terug te vinden in het </w:t>
      </w:r>
      <w:r w:rsidR="007D52D7">
        <w:rPr>
          <w:rFonts w:ascii="Tahoma" w:eastAsia="Arial" w:hAnsi="Tahoma" w:cs="Tahoma"/>
          <w:sz w:val="22"/>
          <w:szCs w:val="22"/>
          <w:lang w:val="nl-NL"/>
        </w:rPr>
        <w:t>leveranciersdossier.</w:t>
      </w:r>
    </w:p>
    <w:p w:rsidR="00F865BB" w:rsidRPr="00F865BB" w:rsidRDefault="00F865BB" w:rsidP="004139AE">
      <w:pPr>
        <w:pStyle w:val="NoSpacing"/>
        <w:rPr>
          <w:rFonts w:ascii="Tahoma" w:eastAsia="Arial" w:hAnsi="Tahoma" w:cs="Tahoma"/>
          <w:b/>
          <w:sz w:val="22"/>
          <w:szCs w:val="22"/>
          <w:lang w:val="nl-NL"/>
        </w:rPr>
      </w:pPr>
    </w:p>
    <w:p w:rsidR="00942508" w:rsidRPr="00F865BB" w:rsidRDefault="003E04B9" w:rsidP="004139AE">
      <w:pPr>
        <w:pStyle w:val="NoSpacing"/>
        <w:rPr>
          <w:rFonts w:ascii="Tahoma" w:hAnsi="Tahoma" w:cs="Tahoma"/>
          <w:sz w:val="22"/>
          <w:szCs w:val="22"/>
          <w:lang w:val="nl-NL"/>
        </w:rPr>
      </w:pPr>
      <w:r w:rsidRPr="00F865BB">
        <w:rPr>
          <w:rFonts w:ascii="Tahoma" w:eastAsia="Arial" w:hAnsi="Tahoma" w:cs="Tahoma"/>
          <w:b/>
          <w:sz w:val="22"/>
          <w:szCs w:val="22"/>
          <w:lang w:val="nl-NL"/>
        </w:rPr>
        <w:t> </w:t>
      </w:r>
    </w:p>
    <w:tbl>
      <w:tblPr>
        <w:tblStyle w:val="TableGrid"/>
        <w:tblW w:w="10031" w:type="dxa"/>
        <w:tblLayout w:type="fixed"/>
        <w:tblLook w:val="04A0" w:firstRow="1" w:lastRow="0" w:firstColumn="1" w:lastColumn="0" w:noHBand="0" w:noVBand="1"/>
      </w:tblPr>
      <w:tblGrid>
        <w:gridCol w:w="2802"/>
        <w:gridCol w:w="3969"/>
        <w:gridCol w:w="3260"/>
      </w:tblGrid>
      <w:tr w:rsidR="00862F0F" w:rsidRPr="00F865BB" w:rsidTr="00862F0F">
        <w:tc>
          <w:tcPr>
            <w:tcW w:w="2802" w:type="dxa"/>
            <w:vMerge w:val="restart"/>
          </w:tcPr>
          <w:p w:rsidR="00862F0F" w:rsidRPr="00F865BB" w:rsidRDefault="00862F0F" w:rsidP="00942508">
            <w:pPr>
              <w:pStyle w:val="NoSpacing"/>
              <w:numPr>
                <w:ilvl w:val="0"/>
                <w:numId w:val="7"/>
              </w:numPr>
              <w:rPr>
                <w:rFonts w:ascii="Tahoma" w:eastAsia="Arial" w:hAnsi="Tahoma" w:cs="Tahoma"/>
                <w:b/>
                <w:sz w:val="22"/>
                <w:szCs w:val="22"/>
                <w:lang w:val="nl-NL"/>
              </w:rPr>
            </w:pPr>
            <w:r w:rsidRPr="00F865BB">
              <w:rPr>
                <w:rFonts w:ascii="Tahoma" w:eastAsia="Arial" w:hAnsi="Tahoma" w:cs="Tahoma"/>
                <w:b/>
                <w:sz w:val="22"/>
                <w:szCs w:val="22"/>
                <w:lang w:val="nl-NL"/>
              </w:rPr>
              <w:t>Is er een controle gedaan en is de contractor op de hoogte van:</w:t>
            </w:r>
          </w:p>
        </w:tc>
        <w:tc>
          <w:tcPr>
            <w:tcW w:w="3969" w:type="dxa"/>
          </w:tcPr>
          <w:p w:rsidR="00862F0F" w:rsidRPr="00F865BB" w:rsidRDefault="00862F0F" w:rsidP="00942508">
            <w:pPr>
              <w:pStyle w:val="NoSpacing"/>
              <w:rPr>
                <w:rFonts w:ascii="Tahoma" w:hAnsi="Tahoma" w:cs="Tahoma"/>
                <w:sz w:val="22"/>
                <w:szCs w:val="22"/>
                <w:lang w:val="nl-NL"/>
              </w:rPr>
            </w:pPr>
            <w:r w:rsidRPr="00F865BB">
              <w:rPr>
                <w:rFonts w:ascii="Tahoma" w:eastAsia="Arial" w:hAnsi="Tahoma" w:cs="Tahoma"/>
                <w:sz w:val="22"/>
                <w:szCs w:val="22"/>
                <w:lang w:val="nl-NL"/>
              </w:rPr>
              <w:t>a) contactpersoon, terwijl op de site aanwezig?</w:t>
            </w:r>
          </w:p>
        </w:tc>
        <w:tc>
          <w:tcPr>
            <w:tcW w:w="3260" w:type="dxa"/>
          </w:tcPr>
          <w:p w:rsidR="00862F0F" w:rsidRPr="00F865BB" w:rsidRDefault="00862F0F" w:rsidP="00942508">
            <w:pPr>
              <w:pStyle w:val="NoSpacing"/>
              <w:rPr>
                <w:rFonts w:ascii="Tahoma" w:eastAsia="Arial" w:hAnsi="Tahoma" w:cs="Tahoma"/>
                <w:sz w:val="22"/>
                <w:szCs w:val="22"/>
                <w:lang w:val="nl-NL"/>
              </w:rPr>
            </w:pPr>
            <w:r w:rsidRPr="00F865BB">
              <w:rPr>
                <w:rFonts w:ascii="Tahoma" w:eastAsia="Arial" w:hAnsi="Tahoma" w:cs="Tahoma"/>
                <w:b/>
                <w:sz w:val="22"/>
                <w:szCs w:val="22"/>
                <w:lang w:val="nl-NL"/>
              </w:rPr>
              <w:t>Ja / Nee</w:t>
            </w:r>
          </w:p>
        </w:tc>
      </w:tr>
      <w:tr w:rsidR="00862F0F" w:rsidRPr="00F865BB" w:rsidTr="00862F0F">
        <w:tc>
          <w:tcPr>
            <w:tcW w:w="2802" w:type="dxa"/>
            <w:vMerge/>
          </w:tcPr>
          <w:p w:rsidR="00862F0F" w:rsidRPr="00F865BB" w:rsidRDefault="00862F0F" w:rsidP="00862F0F">
            <w:pPr>
              <w:pStyle w:val="NoSpacing"/>
              <w:ind w:left="360"/>
              <w:rPr>
                <w:rFonts w:ascii="Tahoma" w:eastAsia="Arial" w:hAnsi="Tahoma" w:cs="Tahoma"/>
                <w:b/>
                <w:sz w:val="22"/>
                <w:szCs w:val="22"/>
                <w:lang w:val="nl-NL"/>
              </w:rPr>
            </w:pPr>
          </w:p>
        </w:tc>
        <w:tc>
          <w:tcPr>
            <w:tcW w:w="3969" w:type="dxa"/>
          </w:tcPr>
          <w:p w:rsidR="00862F0F" w:rsidRPr="00F865BB" w:rsidRDefault="00862F0F" w:rsidP="00862F0F">
            <w:pPr>
              <w:pStyle w:val="NoSpacing"/>
              <w:rPr>
                <w:rFonts w:ascii="Tahoma" w:eastAsia="Arial" w:hAnsi="Tahoma" w:cs="Tahoma"/>
                <w:sz w:val="22"/>
                <w:szCs w:val="22"/>
                <w:lang w:val="nl-NL"/>
              </w:rPr>
            </w:pPr>
            <w:r w:rsidRPr="00F865BB">
              <w:rPr>
                <w:rFonts w:ascii="Tahoma" w:eastAsia="Arial" w:hAnsi="Tahoma" w:cs="Tahoma"/>
                <w:sz w:val="22"/>
                <w:szCs w:val="22"/>
                <w:lang w:val="nl-NL"/>
              </w:rPr>
              <w:t>b) bijzondere procedures</w:t>
            </w:r>
            <w:r>
              <w:rPr>
                <w:rFonts w:ascii="Tahoma" w:eastAsia="Arial" w:hAnsi="Tahoma" w:cs="Tahoma"/>
                <w:sz w:val="22"/>
                <w:szCs w:val="22"/>
                <w:lang w:val="nl-NL"/>
              </w:rPr>
              <w:t xml:space="preserve"> </w:t>
            </w:r>
            <w:r w:rsidRPr="00F865BB">
              <w:rPr>
                <w:rFonts w:ascii="Tahoma" w:eastAsia="Arial" w:hAnsi="Tahoma" w:cs="Tahoma"/>
                <w:sz w:val="22"/>
                <w:szCs w:val="22"/>
                <w:lang w:val="nl-NL"/>
              </w:rPr>
              <w:t>(bijvoorbeeld werken op hoogte)?</w:t>
            </w:r>
          </w:p>
        </w:tc>
        <w:tc>
          <w:tcPr>
            <w:tcW w:w="3260" w:type="dxa"/>
          </w:tcPr>
          <w:p w:rsidR="00862F0F" w:rsidRPr="00F865BB" w:rsidRDefault="00862F0F" w:rsidP="00862F0F">
            <w:pPr>
              <w:pStyle w:val="NoSpacing"/>
              <w:rPr>
                <w:rFonts w:ascii="Tahoma" w:hAnsi="Tahoma" w:cs="Tahoma"/>
                <w:sz w:val="22"/>
                <w:szCs w:val="22"/>
                <w:lang w:val="nl-NL"/>
              </w:rPr>
            </w:pPr>
            <w:r w:rsidRPr="00F865BB">
              <w:rPr>
                <w:rFonts w:ascii="Tahoma" w:eastAsia="Arial" w:hAnsi="Tahoma" w:cs="Tahoma"/>
                <w:b/>
                <w:sz w:val="22"/>
                <w:szCs w:val="22"/>
                <w:lang w:val="nl-NL"/>
              </w:rPr>
              <w:t>Ja / Nee</w:t>
            </w:r>
          </w:p>
          <w:p w:rsidR="00862F0F" w:rsidRPr="00F865BB" w:rsidRDefault="00862F0F" w:rsidP="00942508">
            <w:pPr>
              <w:pStyle w:val="NoSpacing"/>
              <w:rPr>
                <w:rFonts w:ascii="Tahoma" w:eastAsia="Arial" w:hAnsi="Tahoma" w:cs="Tahoma"/>
                <w:b/>
                <w:sz w:val="22"/>
                <w:szCs w:val="22"/>
                <w:lang w:val="nl-NL"/>
              </w:rPr>
            </w:pPr>
          </w:p>
        </w:tc>
      </w:tr>
      <w:tr w:rsidR="00862F0F" w:rsidRPr="00F865BB" w:rsidTr="00862F0F">
        <w:tc>
          <w:tcPr>
            <w:tcW w:w="2802" w:type="dxa"/>
            <w:vMerge/>
          </w:tcPr>
          <w:p w:rsidR="00862F0F" w:rsidRPr="00F865BB" w:rsidRDefault="00862F0F" w:rsidP="00862F0F">
            <w:pPr>
              <w:pStyle w:val="NoSpacing"/>
              <w:ind w:left="360"/>
              <w:rPr>
                <w:rFonts w:ascii="Tahoma" w:eastAsia="Arial" w:hAnsi="Tahoma" w:cs="Tahoma"/>
                <w:b/>
                <w:sz w:val="22"/>
                <w:szCs w:val="22"/>
                <w:lang w:val="nl-NL"/>
              </w:rPr>
            </w:pPr>
          </w:p>
        </w:tc>
        <w:tc>
          <w:tcPr>
            <w:tcW w:w="3969" w:type="dxa"/>
          </w:tcPr>
          <w:p w:rsidR="00862F0F" w:rsidRPr="00F865BB" w:rsidRDefault="00862F0F" w:rsidP="00942508">
            <w:pPr>
              <w:pStyle w:val="NoSpacing"/>
              <w:rPr>
                <w:rFonts w:ascii="Tahoma" w:eastAsia="Arial" w:hAnsi="Tahoma" w:cs="Tahoma"/>
                <w:sz w:val="22"/>
                <w:szCs w:val="22"/>
                <w:lang w:val="nl-NL"/>
              </w:rPr>
            </w:pPr>
            <w:r w:rsidRPr="00F865BB">
              <w:rPr>
                <w:rFonts w:ascii="Tahoma" w:eastAsia="Arial" w:hAnsi="Tahoma" w:cs="Tahoma"/>
                <w:sz w:val="22"/>
                <w:szCs w:val="22"/>
                <w:lang w:val="nl-NL"/>
              </w:rPr>
              <w:t>c) een ID badge uitgegeven</w:t>
            </w:r>
            <w:r>
              <w:rPr>
                <w:rFonts w:ascii="Tahoma" w:eastAsia="Arial" w:hAnsi="Tahoma" w:cs="Tahoma"/>
                <w:sz w:val="22"/>
                <w:szCs w:val="22"/>
                <w:lang w:val="nl-NL"/>
              </w:rPr>
              <w:t>?</w:t>
            </w:r>
          </w:p>
        </w:tc>
        <w:tc>
          <w:tcPr>
            <w:tcW w:w="3260" w:type="dxa"/>
          </w:tcPr>
          <w:p w:rsidR="00862F0F" w:rsidRPr="00F865BB" w:rsidRDefault="00862F0F" w:rsidP="00862F0F">
            <w:pPr>
              <w:pStyle w:val="NoSpacing"/>
              <w:rPr>
                <w:rFonts w:ascii="Tahoma" w:hAnsi="Tahoma" w:cs="Tahoma"/>
                <w:sz w:val="22"/>
                <w:szCs w:val="22"/>
                <w:lang w:val="nl-NL"/>
              </w:rPr>
            </w:pPr>
            <w:r w:rsidRPr="00F865BB">
              <w:rPr>
                <w:rFonts w:ascii="Tahoma" w:eastAsia="Arial" w:hAnsi="Tahoma" w:cs="Tahoma"/>
                <w:b/>
                <w:sz w:val="22"/>
                <w:szCs w:val="22"/>
                <w:lang w:val="nl-NL"/>
              </w:rPr>
              <w:t>Ja / Nee</w:t>
            </w:r>
          </w:p>
          <w:p w:rsidR="00862F0F" w:rsidRPr="00F865BB" w:rsidRDefault="00862F0F" w:rsidP="00942508">
            <w:pPr>
              <w:pStyle w:val="NoSpacing"/>
              <w:rPr>
                <w:rFonts w:ascii="Tahoma" w:eastAsia="Arial" w:hAnsi="Tahoma" w:cs="Tahoma"/>
                <w:b/>
                <w:sz w:val="22"/>
                <w:szCs w:val="22"/>
                <w:lang w:val="nl-NL"/>
              </w:rPr>
            </w:pPr>
          </w:p>
        </w:tc>
      </w:tr>
      <w:tr w:rsidR="00862F0F" w:rsidRPr="00F865BB" w:rsidTr="00862F0F">
        <w:tc>
          <w:tcPr>
            <w:tcW w:w="2802" w:type="dxa"/>
            <w:vMerge/>
          </w:tcPr>
          <w:p w:rsidR="00862F0F" w:rsidRPr="00F865BB" w:rsidRDefault="00862F0F" w:rsidP="00862F0F">
            <w:pPr>
              <w:pStyle w:val="NoSpacing"/>
              <w:ind w:left="360"/>
              <w:rPr>
                <w:rFonts w:ascii="Tahoma" w:eastAsia="Arial" w:hAnsi="Tahoma" w:cs="Tahoma"/>
                <w:b/>
                <w:sz w:val="22"/>
                <w:szCs w:val="22"/>
                <w:lang w:val="nl-NL"/>
              </w:rPr>
            </w:pPr>
          </w:p>
        </w:tc>
        <w:tc>
          <w:tcPr>
            <w:tcW w:w="3969" w:type="dxa"/>
          </w:tcPr>
          <w:p w:rsidR="00862F0F" w:rsidRPr="00F865BB" w:rsidRDefault="00862F0F" w:rsidP="00942508">
            <w:pPr>
              <w:pStyle w:val="NoSpacing"/>
              <w:rPr>
                <w:rFonts w:ascii="Tahoma" w:eastAsia="Arial" w:hAnsi="Tahoma" w:cs="Tahoma"/>
                <w:sz w:val="22"/>
                <w:szCs w:val="22"/>
                <w:lang w:val="nl-NL"/>
              </w:rPr>
            </w:pPr>
            <w:r w:rsidRPr="00F865BB">
              <w:rPr>
                <w:rFonts w:ascii="Tahoma" w:eastAsia="Arial" w:hAnsi="Tahoma" w:cs="Tahoma"/>
                <w:sz w:val="22"/>
                <w:szCs w:val="22"/>
                <w:lang w:val="nl-NL"/>
              </w:rPr>
              <w:t>d) Eerste hulp en noodprocedures?</w:t>
            </w:r>
          </w:p>
        </w:tc>
        <w:tc>
          <w:tcPr>
            <w:tcW w:w="3260" w:type="dxa"/>
          </w:tcPr>
          <w:p w:rsidR="00862F0F" w:rsidRPr="00F865BB" w:rsidRDefault="00862F0F" w:rsidP="00862F0F">
            <w:pPr>
              <w:pStyle w:val="NoSpacing"/>
              <w:rPr>
                <w:rFonts w:ascii="Tahoma" w:hAnsi="Tahoma" w:cs="Tahoma"/>
                <w:sz w:val="22"/>
                <w:szCs w:val="22"/>
                <w:lang w:val="nl-NL"/>
              </w:rPr>
            </w:pPr>
            <w:r w:rsidRPr="00F865BB">
              <w:rPr>
                <w:rFonts w:ascii="Tahoma" w:eastAsia="Arial" w:hAnsi="Tahoma" w:cs="Tahoma"/>
                <w:b/>
                <w:sz w:val="22"/>
                <w:szCs w:val="22"/>
                <w:lang w:val="nl-NL"/>
              </w:rPr>
              <w:t>Ja / Nee</w:t>
            </w:r>
          </w:p>
          <w:p w:rsidR="00862F0F" w:rsidRPr="00F865BB" w:rsidRDefault="00862F0F" w:rsidP="00942508">
            <w:pPr>
              <w:pStyle w:val="NoSpacing"/>
              <w:rPr>
                <w:rFonts w:ascii="Tahoma" w:eastAsia="Arial" w:hAnsi="Tahoma" w:cs="Tahoma"/>
                <w:b/>
                <w:sz w:val="22"/>
                <w:szCs w:val="22"/>
                <w:lang w:val="nl-NL"/>
              </w:rPr>
            </w:pPr>
          </w:p>
        </w:tc>
      </w:tr>
      <w:tr w:rsidR="00862F0F" w:rsidRPr="00F865BB" w:rsidTr="00862F0F">
        <w:tc>
          <w:tcPr>
            <w:tcW w:w="2802" w:type="dxa"/>
            <w:vMerge/>
          </w:tcPr>
          <w:p w:rsidR="00862F0F" w:rsidRPr="00F865BB" w:rsidRDefault="00862F0F" w:rsidP="00862F0F">
            <w:pPr>
              <w:pStyle w:val="NoSpacing"/>
              <w:ind w:left="360"/>
              <w:rPr>
                <w:rFonts w:ascii="Tahoma" w:eastAsia="Arial" w:hAnsi="Tahoma" w:cs="Tahoma"/>
                <w:b/>
                <w:sz w:val="22"/>
                <w:szCs w:val="22"/>
                <w:lang w:val="nl-NL"/>
              </w:rPr>
            </w:pPr>
          </w:p>
        </w:tc>
        <w:tc>
          <w:tcPr>
            <w:tcW w:w="3969" w:type="dxa"/>
          </w:tcPr>
          <w:p w:rsidR="00862F0F" w:rsidRPr="00F865BB" w:rsidRDefault="00862F0F" w:rsidP="00942508">
            <w:pPr>
              <w:pStyle w:val="NoSpacing"/>
              <w:rPr>
                <w:rFonts w:ascii="Tahoma" w:eastAsia="Arial" w:hAnsi="Tahoma" w:cs="Tahoma"/>
                <w:sz w:val="22"/>
                <w:szCs w:val="22"/>
                <w:lang w:val="nl-NL"/>
              </w:rPr>
            </w:pPr>
            <w:r>
              <w:rPr>
                <w:rFonts w:ascii="Tahoma" w:eastAsia="Arial" w:hAnsi="Tahoma" w:cs="Tahoma"/>
                <w:sz w:val="22"/>
                <w:szCs w:val="22"/>
                <w:lang w:val="nl-NL"/>
              </w:rPr>
              <w:t xml:space="preserve">e) </w:t>
            </w:r>
            <w:r w:rsidRPr="00F865BB">
              <w:rPr>
                <w:rFonts w:ascii="Tahoma" w:eastAsia="Arial" w:hAnsi="Tahoma" w:cs="Tahoma"/>
                <w:sz w:val="22"/>
                <w:szCs w:val="22"/>
                <w:lang w:val="nl-NL"/>
              </w:rPr>
              <w:t>Locatie van asbest?</w:t>
            </w:r>
          </w:p>
        </w:tc>
        <w:tc>
          <w:tcPr>
            <w:tcW w:w="3260" w:type="dxa"/>
          </w:tcPr>
          <w:p w:rsidR="00862F0F" w:rsidRPr="00F865BB" w:rsidRDefault="00862F0F" w:rsidP="00942508">
            <w:pPr>
              <w:pStyle w:val="NoSpacing"/>
              <w:rPr>
                <w:rFonts w:ascii="Tahoma" w:eastAsia="Arial" w:hAnsi="Tahoma" w:cs="Tahoma"/>
                <w:b/>
                <w:sz w:val="22"/>
                <w:szCs w:val="22"/>
                <w:lang w:val="nl-NL"/>
              </w:rPr>
            </w:pPr>
            <w:r w:rsidRPr="00F865BB">
              <w:rPr>
                <w:rFonts w:ascii="Tahoma" w:eastAsia="Arial" w:hAnsi="Tahoma" w:cs="Tahoma"/>
                <w:b/>
                <w:sz w:val="22"/>
                <w:szCs w:val="22"/>
                <w:lang w:val="nl-NL"/>
              </w:rPr>
              <w:t>Ja / Nee</w:t>
            </w:r>
          </w:p>
        </w:tc>
      </w:tr>
      <w:tr w:rsidR="00862F0F" w:rsidRPr="00F865BB" w:rsidTr="00862F0F">
        <w:tc>
          <w:tcPr>
            <w:tcW w:w="2802" w:type="dxa"/>
            <w:vMerge/>
          </w:tcPr>
          <w:p w:rsidR="00862F0F" w:rsidRPr="00F865BB" w:rsidRDefault="00862F0F" w:rsidP="00862F0F">
            <w:pPr>
              <w:pStyle w:val="NoSpacing"/>
              <w:ind w:left="360"/>
              <w:rPr>
                <w:rFonts w:ascii="Tahoma" w:eastAsia="Arial" w:hAnsi="Tahoma" w:cs="Tahoma"/>
                <w:b/>
                <w:sz w:val="22"/>
                <w:szCs w:val="22"/>
                <w:lang w:val="nl-NL"/>
              </w:rPr>
            </w:pPr>
          </w:p>
        </w:tc>
        <w:tc>
          <w:tcPr>
            <w:tcW w:w="3969" w:type="dxa"/>
          </w:tcPr>
          <w:p w:rsidR="00862F0F" w:rsidRPr="00F865BB" w:rsidRDefault="00862F0F" w:rsidP="00862F0F">
            <w:pPr>
              <w:pStyle w:val="NoSpacing"/>
              <w:rPr>
                <w:rFonts w:ascii="Tahoma" w:eastAsia="Arial" w:hAnsi="Tahoma" w:cs="Tahoma"/>
                <w:sz w:val="22"/>
                <w:szCs w:val="22"/>
                <w:lang w:val="nl-NL"/>
              </w:rPr>
            </w:pPr>
            <w:r w:rsidRPr="00F865BB">
              <w:rPr>
                <w:rFonts w:ascii="Tahoma" w:eastAsia="Arial" w:hAnsi="Tahoma" w:cs="Tahoma"/>
                <w:sz w:val="22"/>
                <w:szCs w:val="22"/>
                <w:lang w:val="nl-NL"/>
              </w:rPr>
              <w:t>f) Veilig</w:t>
            </w:r>
            <w:r>
              <w:rPr>
                <w:rFonts w:ascii="Tahoma" w:eastAsia="Arial" w:hAnsi="Tahoma" w:cs="Tahoma"/>
                <w:sz w:val="22"/>
                <w:szCs w:val="22"/>
                <w:lang w:val="nl-NL"/>
              </w:rPr>
              <w:t xml:space="preserve"> </w:t>
            </w:r>
            <w:r w:rsidRPr="00F865BB">
              <w:rPr>
                <w:rFonts w:ascii="Tahoma" w:eastAsia="Arial" w:hAnsi="Tahoma" w:cs="Tahoma"/>
                <w:sz w:val="22"/>
                <w:szCs w:val="22"/>
                <w:lang w:val="nl-NL"/>
              </w:rPr>
              <w:t>werk</w:t>
            </w:r>
            <w:r>
              <w:rPr>
                <w:rFonts w:ascii="Tahoma" w:eastAsia="Arial" w:hAnsi="Tahoma" w:cs="Tahoma"/>
                <w:sz w:val="22"/>
                <w:szCs w:val="22"/>
                <w:lang w:val="nl-NL"/>
              </w:rPr>
              <w:t xml:space="preserve"> </w:t>
            </w:r>
            <w:r w:rsidRPr="00F865BB">
              <w:rPr>
                <w:rFonts w:ascii="Tahoma" w:eastAsia="Arial" w:hAnsi="Tahoma" w:cs="Tahoma"/>
                <w:sz w:val="22"/>
                <w:szCs w:val="22"/>
                <w:lang w:val="nl-NL"/>
              </w:rPr>
              <w:t>vergunning aan de</w:t>
            </w:r>
            <w:r>
              <w:rPr>
                <w:rFonts w:ascii="Tahoma" w:eastAsia="Arial" w:hAnsi="Tahoma" w:cs="Tahoma"/>
                <w:sz w:val="22"/>
                <w:szCs w:val="22"/>
                <w:lang w:val="nl-NL"/>
              </w:rPr>
              <w:t xml:space="preserve"> </w:t>
            </w:r>
            <w:r w:rsidRPr="00F865BB">
              <w:rPr>
                <w:rFonts w:ascii="Tahoma" w:eastAsia="Arial" w:hAnsi="Tahoma" w:cs="Tahoma"/>
                <w:sz w:val="22"/>
                <w:szCs w:val="22"/>
                <w:lang w:val="nl-NL"/>
              </w:rPr>
              <w:t xml:space="preserve">behoeften </w:t>
            </w:r>
            <w:r>
              <w:rPr>
                <w:rFonts w:ascii="Tahoma" w:eastAsia="Arial" w:hAnsi="Tahoma" w:cs="Tahoma"/>
                <w:sz w:val="22"/>
                <w:szCs w:val="22"/>
                <w:lang w:val="nl-NL"/>
              </w:rPr>
              <w:t>van het werk (bijvoorbeeld hoog</w:t>
            </w:r>
            <w:r w:rsidRPr="00F865BB">
              <w:rPr>
                <w:rFonts w:ascii="Tahoma" w:eastAsia="Arial" w:hAnsi="Tahoma" w:cs="Tahoma"/>
                <w:sz w:val="22"/>
                <w:szCs w:val="22"/>
                <w:lang w:val="nl-NL"/>
              </w:rPr>
              <w:t>spanning)?</w:t>
            </w:r>
          </w:p>
        </w:tc>
        <w:tc>
          <w:tcPr>
            <w:tcW w:w="3260" w:type="dxa"/>
          </w:tcPr>
          <w:p w:rsidR="00862F0F" w:rsidRPr="00F865BB" w:rsidRDefault="00862F0F" w:rsidP="00862F0F">
            <w:pPr>
              <w:pStyle w:val="NoSpacing"/>
              <w:rPr>
                <w:rFonts w:ascii="Tahoma" w:hAnsi="Tahoma" w:cs="Tahoma"/>
                <w:sz w:val="22"/>
                <w:szCs w:val="22"/>
                <w:lang w:val="nl-NL"/>
              </w:rPr>
            </w:pPr>
            <w:r w:rsidRPr="00F865BB">
              <w:rPr>
                <w:rFonts w:ascii="Tahoma" w:eastAsia="Arial" w:hAnsi="Tahoma" w:cs="Tahoma"/>
                <w:b/>
                <w:sz w:val="22"/>
                <w:szCs w:val="22"/>
                <w:lang w:val="nl-NL"/>
              </w:rPr>
              <w:t>Ja / Nee</w:t>
            </w:r>
          </w:p>
          <w:p w:rsidR="00862F0F" w:rsidRPr="00F865BB" w:rsidRDefault="00862F0F" w:rsidP="00942508">
            <w:pPr>
              <w:pStyle w:val="NoSpacing"/>
              <w:rPr>
                <w:rFonts w:ascii="Tahoma" w:eastAsia="Arial" w:hAnsi="Tahoma" w:cs="Tahoma"/>
                <w:b/>
                <w:sz w:val="22"/>
                <w:szCs w:val="22"/>
                <w:lang w:val="nl-NL"/>
              </w:rPr>
            </w:pPr>
          </w:p>
        </w:tc>
      </w:tr>
      <w:tr w:rsidR="00862F0F" w:rsidRPr="00F865BB" w:rsidTr="00862F0F">
        <w:tc>
          <w:tcPr>
            <w:tcW w:w="2802" w:type="dxa"/>
          </w:tcPr>
          <w:p w:rsidR="00862F0F" w:rsidRPr="00F865BB" w:rsidRDefault="00862F0F" w:rsidP="00942508">
            <w:pPr>
              <w:pStyle w:val="NoSpacing"/>
              <w:numPr>
                <w:ilvl w:val="0"/>
                <w:numId w:val="7"/>
              </w:numPr>
              <w:rPr>
                <w:rFonts w:ascii="Tahoma" w:eastAsia="Arial" w:hAnsi="Tahoma" w:cs="Tahoma"/>
                <w:b/>
                <w:sz w:val="22"/>
                <w:szCs w:val="22"/>
                <w:lang w:val="nl-NL"/>
              </w:rPr>
            </w:pPr>
            <w:r w:rsidRPr="00F865BB">
              <w:rPr>
                <w:rFonts w:ascii="Tahoma" w:eastAsia="Arial" w:hAnsi="Tahoma" w:cs="Tahoma"/>
                <w:b/>
                <w:sz w:val="22"/>
                <w:szCs w:val="22"/>
                <w:lang w:val="nl-NL"/>
              </w:rPr>
              <w:t>Risk Assessment</w:t>
            </w:r>
          </w:p>
        </w:tc>
        <w:tc>
          <w:tcPr>
            <w:tcW w:w="3969" w:type="dxa"/>
          </w:tcPr>
          <w:p w:rsidR="00862F0F" w:rsidRPr="00F865BB" w:rsidRDefault="00862F0F" w:rsidP="00862F0F">
            <w:pPr>
              <w:pStyle w:val="NoSpacing"/>
              <w:rPr>
                <w:rFonts w:ascii="Tahoma" w:eastAsia="Arial" w:hAnsi="Tahoma" w:cs="Tahoma"/>
                <w:sz w:val="22"/>
                <w:szCs w:val="22"/>
                <w:lang w:val="nl-NL"/>
              </w:rPr>
            </w:pPr>
            <w:r w:rsidRPr="00F865BB">
              <w:rPr>
                <w:rFonts w:ascii="Tahoma" w:eastAsia="Arial" w:hAnsi="Tahoma" w:cs="Tahoma"/>
                <w:sz w:val="22"/>
                <w:szCs w:val="22"/>
                <w:lang w:val="nl-NL"/>
              </w:rPr>
              <w:t>Is er een controle gedaan op hun risico-analyses en werkmethoden?</w:t>
            </w:r>
            <w:r>
              <w:rPr>
                <w:rFonts w:ascii="Tahoma" w:eastAsia="Arial" w:hAnsi="Tahoma" w:cs="Tahoma"/>
                <w:sz w:val="22"/>
                <w:szCs w:val="22"/>
                <w:lang w:val="nl-NL"/>
              </w:rPr>
              <w:t xml:space="preserve"> </w:t>
            </w:r>
          </w:p>
        </w:tc>
        <w:tc>
          <w:tcPr>
            <w:tcW w:w="3260" w:type="dxa"/>
          </w:tcPr>
          <w:p w:rsidR="00862F0F" w:rsidRPr="00F865BB" w:rsidRDefault="00862F0F" w:rsidP="00942508">
            <w:pPr>
              <w:pStyle w:val="NoSpacing"/>
              <w:rPr>
                <w:rFonts w:ascii="Tahoma" w:eastAsia="Arial" w:hAnsi="Tahoma" w:cs="Tahoma"/>
                <w:b/>
                <w:sz w:val="22"/>
                <w:szCs w:val="22"/>
                <w:lang w:val="nl-NL"/>
              </w:rPr>
            </w:pPr>
            <w:r w:rsidRPr="00F865BB">
              <w:rPr>
                <w:rFonts w:ascii="Tahoma" w:eastAsia="Arial" w:hAnsi="Tahoma" w:cs="Tahoma"/>
                <w:b/>
                <w:sz w:val="22"/>
                <w:szCs w:val="22"/>
                <w:lang w:val="nl-NL"/>
              </w:rPr>
              <w:t>Ja / Nee</w:t>
            </w:r>
          </w:p>
        </w:tc>
      </w:tr>
      <w:tr w:rsidR="00862F0F" w:rsidRPr="00F865BB" w:rsidTr="00862F0F">
        <w:tc>
          <w:tcPr>
            <w:tcW w:w="2802" w:type="dxa"/>
          </w:tcPr>
          <w:p w:rsidR="00862F0F" w:rsidRPr="00F865BB" w:rsidRDefault="00862F0F" w:rsidP="00942508">
            <w:pPr>
              <w:pStyle w:val="NoSpacing"/>
              <w:numPr>
                <w:ilvl w:val="0"/>
                <w:numId w:val="7"/>
              </w:numPr>
              <w:rPr>
                <w:rFonts w:ascii="Tahoma" w:eastAsia="Arial" w:hAnsi="Tahoma" w:cs="Tahoma"/>
                <w:b/>
                <w:sz w:val="22"/>
                <w:szCs w:val="22"/>
                <w:lang w:val="nl-NL"/>
              </w:rPr>
            </w:pPr>
            <w:r>
              <w:rPr>
                <w:rFonts w:ascii="Tahoma" w:eastAsia="Arial" w:hAnsi="Tahoma" w:cs="Tahoma"/>
                <w:b/>
                <w:sz w:val="22"/>
                <w:szCs w:val="22"/>
                <w:lang w:val="nl-NL"/>
              </w:rPr>
              <w:t>Aanbevelingen</w:t>
            </w:r>
          </w:p>
        </w:tc>
        <w:tc>
          <w:tcPr>
            <w:tcW w:w="3969" w:type="dxa"/>
          </w:tcPr>
          <w:p w:rsidR="00862F0F" w:rsidRDefault="00862F0F" w:rsidP="00942508">
            <w:pPr>
              <w:pStyle w:val="NoSpacing"/>
              <w:rPr>
                <w:rFonts w:ascii="Tahoma" w:eastAsia="Arial" w:hAnsi="Tahoma" w:cs="Tahoma"/>
                <w:sz w:val="22"/>
                <w:szCs w:val="22"/>
                <w:lang w:val="nl-NL"/>
              </w:rPr>
            </w:pPr>
            <w:r w:rsidRPr="00F865BB">
              <w:rPr>
                <w:rFonts w:ascii="Tahoma" w:eastAsia="Arial" w:hAnsi="Tahoma" w:cs="Tahoma"/>
                <w:sz w:val="22"/>
                <w:szCs w:val="22"/>
                <w:lang w:val="nl-NL"/>
              </w:rPr>
              <w:t>Review contractor noodzakelijk?</w:t>
            </w:r>
          </w:p>
          <w:p w:rsidR="00862F0F" w:rsidRPr="00F865BB" w:rsidRDefault="00862F0F" w:rsidP="00942508">
            <w:pPr>
              <w:pStyle w:val="NoSpacing"/>
              <w:rPr>
                <w:rFonts w:ascii="Tahoma" w:eastAsia="Arial" w:hAnsi="Tahoma" w:cs="Tahoma"/>
                <w:sz w:val="22"/>
                <w:szCs w:val="22"/>
                <w:lang w:val="nl-NL"/>
              </w:rPr>
            </w:pPr>
          </w:p>
        </w:tc>
        <w:tc>
          <w:tcPr>
            <w:tcW w:w="3260" w:type="dxa"/>
          </w:tcPr>
          <w:p w:rsidR="00862F0F" w:rsidRPr="00F865BB" w:rsidRDefault="00862F0F" w:rsidP="00942508">
            <w:pPr>
              <w:pStyle w:val="NoSpacing"/>
              <w:rPr>
                <w:rFonts w:ascii="Tahoma" w:eastAsia="Arial" w:hAnsi="Tahoma" w:cs="Tahoma"/>
                <w:b/>
                <w:sz w:val="22"/>
                <w:szCs w:val="22"/>
                <w:lang w:val="nl-NL"/>
              </w:rPr>
            </w:pPr>
            <w:r w:rsidRPr="00F865BB">
              <w:rPr>
                <w:rFonts w:ascii="Tahoma" w:eastAsia="Arial" w:hAnsi="Tahoma" w:cs="Tahoma"/>
                <w:b/>
                <w:sz w:val="22"/>
                <w:szCs w:val="22"/>
                <w:lang w:val="nl-NL"/>
              </w:rPr>
              <w:t>Ja / Nee</w:t>
            </w:r>
          </w:p>
        </w:tc>
      </w:tr>
      <w:tr w:rsidR="00862F0F" w:rsidRPr="00F865BB" w:rsidTr="00862F0F">
        <w:tc>
          <w:tcPr>
            <w:tcW w:w="2802" w:type="dxa"/>
          </w:tcPr>
          <w:p w:rsidR="00862F0F" w:rsidRPr="00F865BB" w:rsidRDefault="00862F0F" w:rsidP="00942508">
            <w:pPr>
              <w:pStyle w:val="NoSpacing"/>
              <w:numPr>
                <w:ilvl w:val="0"/>
                <w:numId w:val="7"/>
              </w:numPr>
              <w:rPr>
                <w:rFonts w:ascii="Tahoma" w:eastAsia="Arial" w:hAnsi="Tahoma" w:cs="Tahoma"/>
                <w:b/>
                <w:sz w:val="22"/>
                <w:szCs w:val="22"/>
                <w:lang w:val="nl-NL"/>
              </w:rPr>
            </w:pPr>
          </w:p>
        </w:tc>
        <w:tc>
          <w:tcPr>
            <w:tcW w:w="3969" w:type="dxa"/>
          </w:tcPr>
          <w:p w:rsidR="00862F0F" w:rsidRPr="00F865BB" w:rsidRDefault="00862F0F" w:rsidP="00862F0F">
            <w:pPr>
              <w:pStyle w:val="NoSpacing"/>
              <w:rPr>
                <w:rFonts w:ascii="Tahoma" w:eastAsia="Arial" w:hAnsi="Tahoma" w:cs="Tahoma"/>
                <w:b/>
                <w:sz w:val="22"/>
                <w:szCs w:val="22"/>
                <w:lang w:val="nl-NL"/>
              </w:rPr>
            </w:pPr>
            <w:r w:rsidRPr="00F865BB">
              <w:rPr>
                <w:rFonts w:ascii="Tahoma" w:eastAsia="Arial" w:hAnsi="Tahoma" w:cs="Tahoma"/>
                <w:sz w:val="22"/>
                <w:szCs w:val="22"/>
                <w:lang w:val="nl-NL"/>
              </w:rPr>
              <w:t>Continue opdracht?:</w:t>
            </w:r>
            <w:r w:rsidRPr="00F865BB">
              <w:rPr>
                <w:rFonts w:ascii="Tahoma" w:hAnsi="Tahoma" w:cs="Tahoma"/>
                <w:sz w:val="22"/>
                <w:szCs w:val="22"/>
                <w:lang w:val="nl-NL"/>
              </w:rPr>
              <w:t xml:space="preserve"> </w:t>
            </w:r>
            <w:r w:rsidRPr="00F865BB">
              <w:rPr>
                <w:rFonts w:ascii="Tahoma" w:eastAsia="Arial" w:hAnsi="Tahoma" w:cs="Tahoma"/>
                <w:b/>
                <w:sz w:val="22"/>
                <w:szCs w:val="22"/>
                <w:lang w:val="nl-NL"/>
              </w:rPr>
              <w:t>Ja / Nee</w:t>
            </w:r>
          </w:p>
          <w:p w:rsidR="00862F0F" w:rsidRPr="00F865BB" w:rsidRDefault="00862F0F" w:rsidP="00942508">
            <w:pPr>
              <w:pStyle w:val="NoSpacing"/>
              <w:rPr>
                <w:rFonts w:ascii="Tahoma" w:eastAsia="Arial" w:hAnsi="Tahoma" w:cs="Tahoma"/>
                <w:sz w:val="22"/>
                <w:szCs w:val="22"/>
                <w:lang w:val="nl-NL"/>
              </w:rPr>
            </w:pPr>
          </w:p>
        </w:tc>
        <w:tc>
          <w:tcPr>
            <w:tcW w:w="3260" w:type="dxa"/>
          </w:tcPr>
          <w:p w:rsidR="00862F0F" w:rsidRPr="00F865BB" w:rsidRDefault="00862F0F" w:rsidP="00942508">
            <w:pPr>
              <w:pStyle w:val="NoSpacing"/>
              <w:rPr>
                <w:rFonts w:ascii="Tahoma" w:eastAsia="Arial" w:hAnsi="Tahoma" w:cs="Tahoma"/>
                <w:b/>
                <w:sz w:val="22"/>
                <w:szCs w:val="22"/>
                <w:lang w:val="nl-NL"/>
              </w:rPr>
            </w:pPr>
          </w:p>
        </w:tc>
      </w:tr>
      <w:tr w:rsidR="00862F0F" w:rsidRPr="00F865BB" w:rsidTr="00862F0F">
        <w:tc>
          <w:tcPr>
            <w:tcW w:w="2802" w:type="dxa"/>
          </w:tcPr>
          <w:p w:rsidR="00862F0F" w:rsidRPr="00F865BB" w:rsidRDefault="00862F0F" w:rsidP="00942508">
            <w:pPr>
              <w:pStyle w:val="NoSpacing"/>
              <w:numPr>
                <w:ilvl w:val="0"/>
                <w:numId w:val="7"/>
              </w:numPr>
              <w:rPr>
                <w:rFonts w:ascii="Tahoma" w:eastAsia="Arial" w:hAnsi="Tahoma" w:cs="Tahoma"/>
                <w:b/>
                <w:sz w:val="22"/>
                <w:szCs w:val="22"/>
                <w:lang w:val="nl-NL"/>
              </w:rPr>
            </w:pPr>
          </w:p>
        </w:tc>
        <w:tc>
          <w:tcPr>
            <w:tcW w:w="3969" w:type="dxa"/>
          </w:tcPr>
          <w:p w:rsidR="00862F0F" w:rsidRPr="00F865BB" w:rsidRDefault="00862F0F" w:rsidP="00942508">
            <w:pPr>
              <w:pStyle w:val="NoSpacing"/>
              <w:rPr>
                <w:rFonts w:ascii="Tahoma" w:eastAsia="Arial" w:hAnsi="Tahoma" w:cs="Tahoma"/>
                <w:sz w:val="22"/>
                <w:szCs w:val="22"/>
                <w:lang w:val="nl-NL"/>
              </w:rPr>
            </w:pPr>
            <w:r w:rsidRPr="00F865BB">
              <w:rPr>
                <w:rFonts w:ascii="Tahoma" w:eastAsia="Arial" w:hAnsi="Tahoma" w:cs="Tahoma"/>
                <w:sz w:val="22"/>
                <w:szCs w:val="22"/>
                <w:lang w:val="nl-NL"/>
              </w:rPr>
              <w:t>c) Volgende punten moeten worden verholpen / opmerkingen:</w:t>
            </w:r>
          </w:p>
        </w:tc>
        <w:tc>
          <w:tcPr>
            <w:tcW w:w="3260" w:type="dxa"/>
          </w:tcPr>
          <w:p w:rsidR="00862F0F" w:rsidRDefault="00862F0F" w:rsidP="00942508">
            <w:pPr>
              <w:pStyle w:val="NoSpacing"/>
              <w:rPr>
                <w:rFonts w:ascii="Tahoma" w:eastAsia="Arial" w:hAnsi="Tahoma" w:cs="Tahoma"/>
                <w:b/>
                <w:sz w:val="22"/>
                <w:szCs w:val="22"/>
                <w:lang w:val="nl-NL"/>
              </w:rPr>
            </w:pPr>
          </w:p>
          <w:p w:rsidR="00862F0F" w:rsidRDefault="00862F0F" w:rsidP="00942508">
            <w:pPr>
              <w:pStyle w:val="NoSpacing"/>
              <w:rPr>
                <w:rFonts w:ascii="Tahoma" w:eastAsia="Arial" w:hAnsi="Tahoma" w:cs="Tahoma"/>
                <w:b/>
                <w:sz w:val="22"/>
                <w:szCs w:val="22"/>
                <w:lang w:val="nl-NL"/>
              </w:rPr>
            </w:pPr>
          </w:p>
          <w:p w:rsidR="00862F0F" w:rsidRDefault="00862F0F" w:rsidP="00942508">
            <w:pPr>
              <w:pStyle w:val="NoSpacing"/>
              <w:rPr>
                <w:rFonts w:ascii="Tahoma" w:eastAsia="Arial" w:hAnsi="Tahoma" w:cs="Tahoma"/>
                <w:b/>
                <w:sz w:val="22"/>
                <w:szCs w:val="22"/>
                <w:lang w:val="nl-NL"/>
              </w:rPr>
            </w:pPr>
          </w:p>
          <w:p w:rsidR="00862F0F" w:rsidRPr="00F865BB" w:rsidRDefault="00862F0F" w:rsidP="00942508">
            <w:pPr>
              <w:pStyle w:val="NoSpacing"/>
              <w:rPr>
                <w:rFonts w:ascii="Tahoma" w:eastAsia="Arial" w:hAnsi="Tahoma" w:cs="Tahoma"/>
                <w:b/>
                <w:sz w:val="22"/>
                <w:szCs w:val="22"/>
                <w:lang w:val="nl-NL"/>
              </w:rPr>
            </w:pPr>
          </w:p>
        </w:tc>
      </w:tr>
    </w:tbl>
    <w:p w:rsidR="00862F0F" w:rsidRDefault="003E04B9" w:rsidP="00862F0F">
      <w:pPr>
        <w:pStyle w:val="NoSpacing"/>
        <w:rPr>
          <w:rFonts w:ascii="Tahoma" w:eastAsia="Arial" w:hAnsi="Tahoma" w:cs="Tahoma"/>
          <w:sz w:val="22"/>
          <w:szCs w:val="22"/>
          <w:lang w:val="nl-NL"/>
        </w:rPr>
      </w:pPr>
      <w:r w:rsidRPr="00F865BB">
        <w:rPr>
          <w:rFonts w:ascii="Tahoma" w:eastAsia="Arial" w:hAnsi="Tahoma" w:cs="Tahoma"/>
          <w:sz w:val="22"/>
          <w:szCs w:val="22"/>
          <w:lang w:val="nl-NL"/>
        </w:rPr>
        <w:t> </w:t>
      </w:r>
    </w:p>
    <w:p w:rsidR="00862F0F" w:rsidRDefault="00862F0F">
      <w:pPr>
        <w:rPr>
          <w:rFonts w:ascii="Tahoma" w:eastAsia="Arial" w:hAnsi="Tahoma" w:cs="Tahoma"/>
          <w:sz w:val="22"/>
          <w:szCs w:val="22"/>
          <w:lang w:val="nl-NL"/>
        </w:rPr>
      </w:pPr>
      <w:r>
        <w:rPr>
          <w:rFonts w:ascii="Tahoma" w:eastAsia="Arial" w:hAnsi="Tahoma" w:cs="Tahoma"/>
          <w:sz w:val="22"/>
          <w:szCs w:val="22"/>
          <w:lang w:val="nl-NL"/>
        </w:rPr>
        <w:br w:type="page"/>
      </w:r>
    </w:p>
    <w:p w:rsidR="003E04B9" w:rsidRPr="00862F0F" w:rsidRDefault="003E04B9" w:rsidP="004139AE">
      <w:pPr>
        <w:pStyle w:val="NoSpacing"/>
        <w:rPr>
          <w:rFonts w:ascii="Tahoma" w:eastAsia="Arial" w:hAnsi="Tahoma" w:cs="Tahoma"/>
          <w:b/>
          <w:color w:val="808080"/>
          <w:sz w:val="22"/>
          <w:szCs w:val="22"/>
          <w:lang w:val="nl-NL"/>
        </w:rPr>
      </w:pPr>
      <w:r w:rsidRPr="00862F0F">
        <w:rPr>
          <w:rFonts w:ascii="Tahoma" w:eastAsia="Arial" w:hAnsi="Tahoma" w:cs="Tahoma"/>
          <w:b/>
          <w:color w:val="808080"/>
          <w:sz w:val="22"/>
          <w:szCs w:val="22"/>
          <w:lang w:val="nl-NL"/>
        </w:rPr>
        <w:t>Deel C</w:t>
      </w:r>
    </w:p>
    <w:p w:rsidR="003E04B9" w:rsidRPr="00862F0F" w:rsidRDefault="003E04B9" w:rsidP="004139AE">
      <w:pPr>
        <w:pStyle w:val="NoSpacing"/>
        <w:rPr>
          <w:rFonts w:ascii="Tahoma" w:eastAsia="Arial" w:hAnsi="Tahoma" w:cs="Tahoma"/>
          <w:b/>
          <w:color w:val="808080"/>
          <w:sz w:val="22"/>
          <w:szCs w:val="22"/>
          <w:lang w:val="nl-NL"/>
        </w:rPr>
      </w:pPr>
      <w:r w:rsidRPr="00862F0F">
        <w:rPr>
          <w:rFonts w:ascii="Tahoma" w:eastAsia="Arial" w:hAnsi="Tahoma" w:cs="Tahoma"/>
          <w:b/>
          <w:color w:val="808080"/>
          <w:sz w:val="22"/>
          <w:szCs w:val="22"/>
          <w:lang w:val="nl-NL"/>
        </w:rPr>
        <w:t xml:space="preserve">In te vullen door </w:t>
      </w:r>
      <w:r w:rsidR="004139AE" w:rsidRPr="00862F0F">
        <w:rPr>
          <w:rFonts w:ascii="Tahoma" w:eastAsia="Arial" w:hAnsi="Tahoma" w:cs="Tahoma"/>
          <w:b/>
          <w:color w:val="808080"/>
          <w:sz w:val="22"/>
          <w:szCs w:val="22"/>
          <w:lang w:val="nl-NL"/>
        </w:rPr>
        <w:t xml:space="preserve">Maas </w:t>
      </w:r>
      <w:r w:rsidR="00E46106" w:rsidRPr="00862F0F">
        <w:rPr>
          <w:rFonts w:ascii="Tahoma" w:eastAsia="Arial" w:hAnsi="Tahoma" w:cs="Tahoma"/>
          <w:b/>
          <w:color w:val="808080"/>
          <w:sz w:val="22"/>
          <w:szCs w:val="22"/>
          <w:lang w:val="nl-NL"/>
        </w:rPr>
        <w:t>bij einde contract</w:t>
      </w:r>
    </w:p>
    <w:p w:rsidR="003E04B9" w:rsidRDefault="003E04B9" w:rsidP="004139AE">
      <w:pPr>
        <w:pStyle w:val="NoSpacing"/>
        <w:rPr>
          <w:rFonts w:ascii="Tahoma" w:eastAsia="Arial" w:hAnsi="Tahoma" w:cs="Tahoma"/>
          <w:sz w:val="22"/>
          <w:szCs w:val="22"/>
          <w:lang w:val="nl-NL"/>
        </w:rPr>
      </w:pPr>
      <w:r w:rsidRPr="00F865BB">
        <w:rPr>
          <w:rFonts w:ascii="Tahoma" w:eastAsia="Arial" w:hAnsi="Tahoma" w:cs="Tahoma"/>
          <w:sz w:val="22"/>
          <w:szCs w:val="22"/>
          <w:lang w:val="nl-NL"/>
        </w:rPr>
        <w:t> </w:t>
      </w:r>
    </w:p>
    <w:p w:rsidR="00862F0F" w:rsidRDefault="00862F0F" w:rsidP="004139AE">
      <w:pPr>
        <w:pStyle w:val="NoSpacing"/>
        <w:rPr>
          <w:rFonts w:ascii="Tahoma" w:eastAsia="Arial" w:hAnsi="Tahoma" w:cs="Tahoma"/>
          <w:sz w:val="22"/>
          <w:szCs w:val="22"/>
          <w:lang w:val="nl-NL"/>
        </w:rPr>
      </w:pPr>
    </w:p>
    <w:tbl>
      <w:tblPr>
        <w:tblStyle w:val="TableGrid"/>
        <w:tblW w:w="10031" w:type="dxa"/>
        <w:tblLayout w:type="fixed"/>
        <w:tblLook w:val="04A0" w:firstRow="1" w:lastRow="0" w:firstColumn="1" w:lastColumn="0" w:noHBand="0" w:noVBand="1"/>
      </w:tblPr>
      <w:tblGrid>
        <w:gridCol w:w="2802"/>
        <w:gridCol w:w="3969"/>
        <w:gridCol w:w="3260"/>
      </w:tblGrid>
      <w:tr w:rsidR="00862F0F" w:rsidRPr="00F865BB" w:rsidTr="00862F0F">
        <w:tc>
          <w:tcPr>
            <w:tcW w:w="2802" w:type="dxa"/>
          </w:tcPr>
          <w:p w:rsidR="00862F0F" w:rsidRPr="00F865BB" w:rsidRDefault="00862F0F" w:rsidP="00862F0F">
            <w:pPr>
              <w:pStyle w:val="NoSpacing"/>
              <w:numPr>
                <w:ilvl w:val="0"/>
                <w:numId w:val="8"/>
              </w:numPr>
              <w:rPr>
                <w:rFonts w:ascii="Tahoma" w:eastAsia="Arial" w:hAnsi="Tahoma" w:cs="Tahoma"/>
                <w:b/>
                <w:sz w:val="22"/>
                <w:szCs w:val="22"/>
                <w:lang w:val="nl-NL"/>
              </w:rPr>
            </w:pPr>
            <w:r w:rsidRPr="00F865BB">
              <w:rPr>
                <w:rFonts w:ascii="Tahoma" w:eastAsia="Arial" w:hAnsi="Tahoma" w:cs="Tahoma"/>
                <w:b/>
                <w:sz w:val="22"/>
                <w:szCs w:val="22"/>
                <w:lang w:val="nl-NL"/>
              </w:rPr>
              <w:t xml:space="preserve">Opmerkingen en aanbevelingen bij </w:t>
            </w:r>
            <w:r>
              <w:rPr>
                <w:rFonts w:ascii="Tahoma" w:eastAsia="Arial" w:hAnsi="Tahoma" w:cs="Tahoma"/>
                <w:b/>
                <w:sz w:val="22"/>
                <w:szCs w:val="22"/>
                <w:lang w:val="nl-NL"/>
              </w:rPr>
              <w:t>de herziening van de opdracht</w:t>
            </w:r>
          </w:p>
        </w:tc>
        <w:tc>
          <w:tcPr>
            <w:tcW w:w="3969" w:type="dxa"/>
          </w:tcPr>
          <w:p w:rsidR="00862F0F" w:rsidRPr="00F865BB" w:rsidRDefault="00862F0F" w:rsidP="00862F0F">
            <w:pPr>
              <w:pStyle w:val="NoSpacing"/>
              <w:rPr>
                <w:rFonts w:ascii="Tahoma" w:eastAsia="Arial" w:hAnsi="Tahoma" w:cs="Tahoma"/>
                <w:sz w:val="22"/>
                <w:szCs w:val="22"/>
                <w:lang w:val="nl-NL"/>
              </w:rPr>
            </w:pPr>
            <w:r w:rsidRPr="00F865BB">
              <w:rPr>
                <w:rFonts w:ascii="Tahoma" w:eastAsia="Arial" w:hAnsi="Tahoma" w:cs="Tahoma"/>
                <w:sz w:val="22"/>
                <w:szCs w:val="22"/>
                <w:lang w:val="nl-NL"/>
              </w:rPr>
              <w:t>Zijn er problemen inzake veiligheid met de desbetreffende contractor?</w:t>
            </w:r>
          </w:p>
        </w:tc>
        <w:tc>
          <w:tcPr>
            <w:tcW w:w="3260" w:type="dxa"/>
          </w:tcPr>
          <w:p w:rsidR="00862F0F" w:rsidRDefault="00862F0F" w:rsidP="00862F0F">
            <w:pPr>
              <w:pStyle w:val="NoSpacing"/>
              <w:rPr>
                <w:rFonts w:ascii="Tahoma" w:eastAsia="Arial" w:hAnsi="Tahoma" w:cs="Tahoma"/>
                <w:b/>
                <w:sz w:val="22"/>
                <w:szCs w:val="22"/>
                <w:lang w:val="nl-NL"/>
              </w:rPr>
            </w:pPr>
            <w:r w:rsidRPr="00F865BB">
              <w:rPr>
                <w:rFonts w:ascii="Tahoma" w:eastAsia="Arial" w:hAnsi="Tahoma" w:cs="Tahoma"/>
                <w:b/>
                <w:sz w:val="22"/>
                <w:szCs w:val="22"/>
                <w:lang w:val="nl-NL"/>
              </w:rPr>
              <w:t>Ja / Nee</w:t>
            </w:r>
          </w:p>
          <w:p w:rsidR="00862F0F" w:rsidRDefault="00862F0F" w:rsidP="00862F0F">
            <w:pPr>
              <w:pStyle w:val="NoSpacing"/>
              <w:rPr>
                <w:rFonts w:ascii="Tahoma" w:eastAsia="Arial" w:hAnsi="Tahoma" w:cs="Tahoma"/>
                <w:b/>
                <w:sz w:val="22"/>
                <w:szCs w:val="22"/>
                <w:lang w:val="nl-NL"/>
              </w:rPr>
            </w:pPr>
          </w:p>
          <w:p w:rsidR="00862F0F" w:rsidRDefault="00862F0F" w:rsidP="00862F0F">
            <w:pPr>
              <w:pStyle w:val="NoSpacing"/>
              <w:rPr>
                <w:rFonts w:ascii="Tahoma" w:eastAsia="Arial" w:hAnsi="Tahoma" w:cs="Tahoma"/>
                <w:b/>
                <w:sz w:val="22"/>
                <w:szCs w:val="22"/>
                <w:lang w:val="nl-NL"/>
              </w:rPr>
            </w:pPr>
          </w:p>
          <w:p w:rsidR="00862F0F" w:rsidRPr="00F865BB" w:rsidRDefault="00862F0F" w:rsidP="00862F0F">
            <w:pPr>
              <w:pStyle w:val="NoSpacing"/>
              <w:rPr>
                <w:rFonts w:ascii="Tahoma" w:eastAsia="Arial" w:hAnsi="Tahoma" w:cs="Tahoma"/>
                <w:b/>
                <w:sz w:val="22"/>
                <w:szCs w:val="22"/>
                <w:lang w:val="nl-NL"/>
              </w:rPr>
            </w:pPr>
          </w:p>
        </w:tc>
      </w:tr>
      <w:tr w:rsidR="00862F0F" w:rsidRPr="00F865BB" w:rsidTr="00862F0F">
        <w:tc>
          <w:tcPr>
            <w:tcW w:w="2802" w:type="dxa"/>
          </w:tcPr>
          <w:p w:rsidR="00862F0F" w:rsidRPr="00F865BB" w:rsidRDefault="00862F0F" w:rsidP="00862F0F">
            <w:pPr>
              <w:pStyle w:val="NoSpacing"/>
              <w:numPr>
                <w:ilvl w:val="0"/>
                <w:numId w:val="8"/>
              </w:numPr>
              <w:rPr>
                <w:rFonts w:ascii="Tahoma" w:eastAsia="Arial" w:hAnsi="Tahoma" w:cs="Tahoma"/>
                <w:b/>
                <w:sz w:val="22"/>
                <w:szCs w:val="22"/>
                <w:lang w:val="nl-NL"/>
              </w:rPr>
            </w:pPr>
          </w:p>
        </w:tc>
        <w:tc>
          <w:tcPr>
            <w:tcW w:w="3969" w:type="dxa"/>
          </w:tcPr>
          <w:p w:rsidR="00862F0F" w:rsidRPr="00F865BB" w:rsidRDefault="00862F0F" w:rsidP="00862F0F">
            <w:pPr>
              <w:pStyle w:val="NoSpacing"/>
              <w:rPr>
                <w:rFonts w:ascii="Tahoma" w:eastAsia="Arial" w:hAnsi="Tahoma" w:cs="Tahoma"/>
                <w:sz w:val="22"/>
                <w:szCs w:val="22"/>
                <w:lang w:val="nl-NL"/>
              </w:rPr>
            </w:pPr>
            <w:r w:rsidRPr="00F865BB">
              <w:rPr>
                <w:rFonts w:ascii="Tahoma" w:eastAsia="Arial" w:hAnsi="Tahoma" w:cs="Tahoma"/>
                <w:sz w:val="22"/>
                <w:szCs w:val="22"/>
                <w:lang w:val="nl-NL"/>
              </w:rPr>
              <w:t>Zo ja, geef een korte beschrijving:</w:t>
            </w:r>
          </w:p>
        </w:tc>
        <w:tc>
          <w:tcPr>
            <w:tcW w:w="3260" w:type="dxa"/>
          </w:tcPr>
          <w:p w:rsidR="00862F0F" w:rsidRDefault="00862F0F" w:rsidP="00862F0F">
            <w:pPr>
              <w:pStyle w:val="NoSpacing"/>
              <w:rPr>
                <w:rFonts w:ascii="Tahoma" w:eastAsia="Arial" w:hAnsi="Tahoma" w:cs="Tahoma"/>
                <w:b/>
                <w:sz w:val="22"/>
                <w:szCs w:val="22"/>
                <w:lang w:val="nl-NL"/>
              </w:rPr>
            </w:pPr>
          </w:p>
          <w:p w:rsidR="00862F0F" w:rsidRDefault="00862F0F" w:rsidP="00862F0F">
            <w:pPr>
              <w:pStyle w:val="NoSpacing"/>
              <w:rPr>
                <w:rFonts w:ascii="Tahoma" w:eastAsia="Arial" w:hAnsi="Tahoma" w:cs="Tahoma"/>
                <w:b/>
                <w:sz w:val="22"/>
                <w:szCs w:val="22"/>
                <w:lang w:val="nl-NL"/>
              </w:rPr>
            </w:pPr>
          </w:p>
          <w:p w:rsidR="00862F0F" w:rsidRDefault="00862F0F" w:rsidP="00862F0F">
            <w:pPr>
              <w:pStyle w:val="NoSpacing"/>
              <w:rPr>
                <w:rFonts w:ascii="Tahoma" w:eastAsia="Arial" w:hAnsi="Tahoma" w:cs="Tahoma"/>
                <w:b/>
                <w:sz w:val="22"/>
                <w:szCs w:val="22"/>
                <w:lang w:val="nl-NL"/>
              </w:rPr>
            </w:pPr>
          </w:p>
        </w:tc>
      </w:tr>
      <w:tr w:rsidR="00862F0F" w:rsidRPr="00F865BB" w:rsidTr="00862F0F">
        <w:tc>
          <w:tcPr>
            <w:tcW w:w="2802" w:type="dxa"/>
          </w:tcPr>
          <w:p w:rsidR="00862F0F" w:rsidRPr="00F865BB" w:rsidRDefault="00862F0F" w:rsidP="00862F0F">
            <w:pPr>
              <w:pStyle w:val="NoSpacing"/>
              <w:numPr>
                <w:ilvl w:val="0"/>
                <w:numId w:val="8"/>
              </w:numPr>
              <w:rPr>
                <w:rFonts w:ascii="Tahoma" w:eastAsia="Arial" w:hAnsi="Tahoma" w:cs="Tahoma"/>
                <w:b/>
                <w:sz w:val="22"/>
                <w:szCs w:val="22"/>
                <w:lang w:val="nl-NL"/>
              </w:rPr>
            </w:pPr>
          </w:p>
        </w:tc>
        <w:tc>
          <w:tcPr>
            <w:tcW w:w="3969" w:type="dxa"/>
          </w:tcPr>
          <w:p w:rsidR="00862F0F" w:rsidRPr="00862F0F" w:rsidRDefault="00862F0F" w:rsidP="00862F0F">
            <w:pPr>
              <w:pStyle w:val="NoSpacing"/>
              <w:rPr>
                <w:rFonts w:ascii="Tahoma" w:eastAsia="Arial" w:hAnsi="Tahoma" w:cs="Tahoma"/>
                <w:sz w:val="22"/>
                <w:szCs w:val="22"/>
                <w:lang w:val="nl-NL"/>
              </w:rPr>
            </w:pPr>
            <w:r w:rsidRPr="00F865BB">
              <w:rPr>
                <w:rFonts w:ascii="Tahoma" w:eastAsia="Arial" w:hAnsi="Tahoma" w:cs="Tahoma"/>
                <w:sz w:val="22"/>
                <w:szCs w:val="22"/>
                <w:lang w:val="nl-NL"/>
              </w:rPr>
              <w:t>Zal de contractor in de toekomst weer in aanmerking komen om</w:t>
            </w:r>
            <w:r>
              <w:rPr>
                <w:rFonts w:ascii="Tahoma" w:eastAsia="Arial" w:hAnsi="Tahoma" w:cs="Tahoma"/>
                <w:sz w:val="22"/>
                <w:szCs w:val="22"/>
                <w:lang w:val="nl-NL"/>
              </w:rPr>
              <w:t xml:space="preserve"> </w:t>
            </w:r>
            <w:r w:rsidRPr="00F865BB">
              <w:rPr>
                <w:rFonts w:ascii="Tahoma" w:eastAsia="Arial" w:hAnsi="Tahoma" w:cs="Tahoma"/>
                <w:sz w:val="22"/>
                <w:szCs w:val="22"/>
                <w:lang w:val="nl-NL"/>
              </w:rPr>
              <w:t>werkzaamheden voor Maas B.V. te verrichten?</w:t>
            </w:r>
          </w:p>
          <w:p w:rsidR="00862F0F" w:rsidRPr="00F865BB" w:rsidRDefault="00862F0F" w:rsidP="00862F0F">
            <w:pPr>
              <w:pStyle w:val="NoSpacing"/>
              <w:rPr>
                <w:rFonts w:ascii="Tahoma" w:eastAsia="Arial" w:hAnsi="Tahoma" w:cs="Tahoma"/>
                <w:sz w:val="22"/>
                <w:szCs w:val="22"/>
                <w:lang w:val="nl-NL"/>
              </w:rPr>
            </w:pPr>
          </w:p>
        </w:tc>
        <w:tc>
          <w:tcPr>
            <w:tcW w:w="3260" w:type="dxa"/>
          </w:tcPr>
          <w:p w:rsidR="00862F0F" w:rsidRDefault="00862F0F" w:rsidP="00862F0F">
            <w:pPr>
              <w:pStyle w:val="NoSpacing"/>
              <w:rPr>
                <w:rFonts w:ascii="Tahoma" w:eastAsia="Arial" w:hAnsi="Tahoma" w:cs="Tahoma"/>
                <w:b/>
                <w:sz w:val="22"/>
                <w:szCs w:val="22"/>
                <w:lang w:val="nl-NL"/>
              </w:rPr>
            </w:pPr>
            <w:r w:rsidRPr="00F865BB">
              <w:rPr>
                <w:rFonts w:ascii="Tahoma" w:eastAsia="Arial" w:hAnsi="Tahoma" w:cs="Tahoma"/>
                <w:b/>
                <w:sz w:val="22"/>
                <w:szCs w:val="22"/>
                <w:lang w:val="nl-NL"/>
              </w:rPr>
              <w:t>Ja / Nee</w:t>
            </w:r>
          </w:p>
        </w:tc>
      </w:tr>
      <w:tr w:rsidR="00862F0F" w:rsidRPr="00F865BB" w:rsidTr="00862F0F">
        <w:tc>
          <w:tcPr>
            <w:tcW w:w="2802" w:type="dxa"/>
          </w:tcPr>
          <w:p w:rsidR="00862F0F" w:rsidRPr="00F865BB" w:rsidRDefault="00862F0F" w:rsidP="00862F0F">
            <w:pPr>
              <w:pStyle w:val="NoSpacing"/>
              <w:numPr>
                <w:ilvl w:val="0"/>
                <w:numId w:val="8"/>
              </w:numPr>
              <w:rPr>
                <w:rFonts w:ascii="Tahoma" w:eastAsia="Arial" w:hAnsi="Tahoma" w:cs="Tahoma"/>
                <w:b/>
                <w:sz w:val="22"/>
                <w:szCs w:val="22"/>
                <w:lang w:val="nl-NL"/>
              </w:rPr>
            </w:pPr>
          </w:p>
        </w:tc>
        <w:tc>
          <w:tcPr>
            <w:tcW w:w="3969" w:type="dxa"/>
          </w:tcPr>
          <w:p w:rsidR="00862F0F" w:rsidRPr="00F865BB" w:rsidRDefault="00862F0F" w:rsidP="00862F0F">
            <w:pPr>
              <w:pStyle w:val="NoSpacing"/>
              <w:rPr>
                <w:rFonts w:ascii="Tahoma" w:eastAsia="Arial" w:hAnsi="Tahoma" w:cs="Tahoma"/>
                <w:sz w:val="22"/>
                <w:szCs w:val="22"/>
                <w:lang w:val="nl-NL"/>
              </w:rPr>
            </w:pPr>
            <w:r w:rsidRPr="00F865BB">
              <w:rPr>
                <w:rFonts w:ascii="Tahoma" w:eastAsia="Arial" w:hAnsi="Tahoma" w:cs="Tahoma"/>
                <w:sz w:val="22"/>
                <w:szCs w:val="22"/>
                <w:lang w:val="nl-NL"/>
              </w:rPr>
              <w:t>Is er niet-naleving van veiligheidsregels geconstateerd?</w:t>
            </w:r>
          </w:p>
        </w:tc>
        <w:tc>
          <w:tcPr>
            <w:tcW w:w="3260" w:type="dxa"/>
          </w:tcPr>
          <w:p w:rsidR="00862F0F" w:rsidRDefault="00862F0F" w:rsidP="00862F0F">
            <w:pPr>
              <w:pStyle w:val="NoSpacing"/>
              <w:rPr>
                <w:rFonts w:ascii="Tahoma" w:eastAsia="Arial" w:hAnsi="Tahoma" w:cs="Tahoma"/>
                <w:b/>
                <w:sz w:val="22"/>
                <w:szCs w:val="22"/>
                <w:lang w:val="nl-NL"/>
              </w:rPr>
            </w:pPr>
            <w:r w:rsidRPr="00F865BB">
              <w:rPr>
                <w:rFonts w:ascii="Tahoma" w:eastAsia="Arial" w:hAnsi="Tahoma" w:cs="Tahoma"/>
                <w:b/>
                <w:sz w:val="22"/>
                <w:szCs w:val="22"/>
                <w:lang w:val="nl-NL"/>
              </w:rPr>
              <w:t>Ja / Nee</w:t>
            </w:r>
          </w:p>
        </w:tc>
      </w:tr>
      <w:tr w:rsidR="00862F0F" w:rsidRPr="00F865BB" w:rsidTr="00862F0F">
        <w:tc>
          <w:tcPr>
            <w:tcW w:w="2802" w:type="dxa"/>
          </w:tcPr>
          <w:p w:rsidR="00862F0F" w:rsidRPr="00F865BB" w:rsidRDefault="00862F0F" w:rsidP="00862F0F">
            <w:pPr>
              <w:pStyle w:val="NoSpacing"/>
              <w:numPr>
                <w:ilvl w:val="0"/>
                <w:numId w:val="8"/>
              </w:numPr>
              <w:rPr>
                <w:rFonts w:ascii="Tahoma" w:eastAsia="Arial" w:hAnsi="Tahoma" w:cs="Tahoma"/>
                <w:b/>
                <w:sz w:val="22"/>
                <w:szCs w:val="22"/>
                <w:lang w:val="nl-NL"/>
              </w:rPr>
            </w:pPr>
          </w:p>
        </w:tc>
        <w:tc>
          <w:tcPr>
            <w:tcW w:w="3969" w:type="dxa"/>
          </w:tcPr>
          <w:p w:rsidR="00862F0F" w:rsidRDefault="007D52D7" w:rsidP="00862F0F">
            <w:pPr>
              <w:pStyle w:val="NoSpacing"/>
              <w:rPr>
                <w:rFonts w:ascii="Tahoma" w:eastAsia="Arial" w:hAnsi="Tahoma" w:cs="Tahoma"/>
                <w:sz w:val="22"/>
                <w:szCs w:val="22"/>
                <w:lang w:val="nl-NL"/>
              </w:rPr>
            </w:pPr>
            <w:r>
              <w:rPr>
                <w:rFonts w:ascii="Tahoma" w:eastAsia="Arial" w:hAnsi="Tahoma" w:cs="Tahoma"/>
                <w:sz w:val="22"/>
                <w:szCs w:val="22"/>
                <w:lang w:val="nl-NL"/>
              </w:rPr>
              <w:t xml:space="preserve">Indien 'Ja' geef </w:t>
            </w:r>
            <w:r w:rsidR="00862F0F" w:rsidRPr="00F865BB">
              <w:rPr>
                <w:rFonts w:ascii="Tahoma" w:eastAsia="Arial" w:hAnsi="Tahoma" w:cs="Tahoma"/>
                <w:sz w:val="22"/>
                <w:szCs w:val="22"/>
                <w:lang w:val="nl-NL"/>
              </w:rPr>
              <w:t>een korte beschrijving</w:t>
            </w:r>
          </w:p>
          <w:p w:rsidR="00862F0F" w:rsidRDefault="00862F0F" w:rsidP="00862F0F">
            <w:pPr>
              <w:pStyle w:val="NoSpacing"/>
              <w:rPr>
                <w:rFonts w:ascii="Tahoma" w:eastAsia="Arial" w:hAnsi="Tahoma" w:cs="Tahoma"/>
                <w:sz w:val="22"/>
                <w:szCs w:val="22"/>
                <w:lang w:val="nl-NL"/>
              </w:rPr>
            </w:pPr>
          </w:p>
          <w:p w:rsidR="00862F0F" w:rsidRPr="00F865BB" w:rsidRDefault="00862F0F" w:rsidP="00862F0F">
            <w:pPr>
              <w:pStyle w:val="NoSpacing"/>
              <w:rPr>
                <w:rFonts w:ascii="Tahoma" w:eastAsia="Arial" w:hAnsi="Tahoma" w:cs="Tahoma"/>
                <w:sz w:val="22"/>
                <w:szCs w:val="22"/>
                <w:lang w:val="nl-NL"/>
              </w:rPr>
            </w:pPr>
          </w:p>
        </w:tc>
        <w:tc>
          <w:tcPr>
            <w:tcW w:w="3260" w:type="dxa"/>
          </w:tcPr>
          <w:p w:rsidR="00862F0F" w:rsidRDefault="00862F0F" w:rsidP="00862F0F">
            <w:pPr>
              <w:pStyle w:val="NoSpacing"/>
              <w:rPr>
                <w:rFonts w:ascii="Tahoma" w:eastAsia="Arial" w:hAnsi="Tahoma" w:cs="Tahoma"/>
                <w:b/>
                <w:sz w:val="22"/>
                <w:szCs w:val="22"/>
                <w:lang w:val="nl-NL"/>
              </w:rPr>
            </w:pPr>
          </w:p>
        </w:tc>
      </w:tr>
      <w:tr w:rsidR="00862F0F" w:rsidRPr="00F865BB" w:rsidTr="00862F0F">
        <w:tc>
          <w:tcPr>
            <w:tcW w:w="2802" w:type="dxa"/>
          </w:tcPr>
          <w:p w:rsidR="00862F0F" w:rsidRPr="00F865BB" w:rsidRDefault="00862F0F" w:rsidP="00862F0F">
            <w:pPr>
              <w:pStyle w:val="NoSpacing"/>
              <w:numPr>
                <w:ilvl w:val="0"/>
                <w:numId w:val="8"/>
              </w:numPr>
              <w:rPr>
                <w:rFonts w:ascii="Tahoma" w:eastAsia="Arial" w:hAnsi="Tahoma" w:cs="Tahoma"/>
                <w:b/>
                <w:sz w:val="22"/>
                <w:szCs w:val="22"/>
                <w:lang w:val="nl-NL"/>
              </w:rPr>
            </w:pPr>
          </w:p>
        </w:tc>
        <w:tc>
          <w:tcPr>
            <w:tcW w:w="3969" w:type="dxa"/>
          </w:tcPr>
          <w:p w:rsidR="00862F0F" w:rsidRPr="00F865BB" w:rsidRDefault="00862F0F" w:rsidP="00862F0F">
            <w:pPr>
              <w:pStyle w:val="NoSpacing"/>
              <w:rPr>
                <w:rFonts w:ascii="Tahoma" w:eastAsia="Arial" w:hAnsi="Tahoma" w:cs="Tahoma"/>
                <w:sz w:val="22"/>
                <w:szCs w:val="22"/>
                <w:lang w:val="nl-NL"/>
              </w:rPr>
            </w:pPr>
            <w:r w:rsidRPr="00F865BB">
              <w:rPr>
                <w:rFonts w:ascii="Tahoma" w:eastAsia="Arial" w:hAnsi="Tahoma" w:cs="Tahoma"/>
                <w:sz w:val="22"/>
                <w:szCs w:val="22"/>
                <w:lang w:val="nl-NL"/>
              </w:rPr>
              <w:t>Hoe goed was house</w:t>
            </w:r>
            <w:r w:rsidR="007D52D7">
              <w:rPr>
                <w:rFonts w:ascii="Tahoma" w:eastAsia="Arial" w:hAnsi="Tahoma" w:cs="Tahoma"/>
                <w:sz w:val="22"/>
                <w:szCs w:val="22"/>
                <w:lang w:val="nl-NL"/>
              </w:rPr>
              <w:t xml:space="preserve"> </w:t>
            </w:r>
            <w:r w:rsidRPr="00F865BB">
              <w:rPr>
                <w:rFonts w:ascii="Tahoma" w:eastAsia="Arial" w:hAnsi="Tahoma" w:cs="Tahoma"/>
                <w:sz w:val="22"/>
                <w:szCs w:val="22"/>
                <w:lang w:val="nl-NL"/>
              </w:rPr>
              <w:t>keeping / orde en netheid bij de werkzaamheden?                  </w:t>
            </w:r>
          </w:p>
        </w:tc>
        <w:tc>
          <w:tcPr>
            <w:tcW w:w="3260" w:type="dxa"/>
          </w:tcPr>
          <w:p w:rsidR="007D52D7" w:rsidRDefault="00862F0F" w:rsidP="00862F0F">
            <w:pPr>
              <w:pStyle w:val="NoSpacing"/>
              <w:rPr>
                <w:rFonts w:ascii="Tahoma" w:eastAsia="Arial" w:hAnsi="Tahoma" w:cs="Tahoma"/>
                <w:b/>
                <w:sz w:val="22"/>
                <w:szCs w:val="22"/>
                <w:lang w:val="nl-NL"/>
              </w:rPr>
            </w:pPr>
            <w:r w:rsidRPr="00F865BB">
              <w:rPr>
                <w:rFonts w:ascii="Tahoma" w:eastAsia="Arial" w:hAnsi="Tahoma" w:cs="Tahoma"/>
                <w:b/>
                <w:sz w:val="22"/>
                <w:szCs w:val="22"/>
                <w:lang w:val="nl-NL"/>
              </w:rPr>
              <w:t xml:space="preserve">Slecht / </w:t>
            </w:r>
          </w:p>
          <w:p w:rsidR="007D52D7" w:rsidRDefault="00862F0F" w:rsidP="00862F0F">
            <w:pPr>
              <w:pStyle w:val="NoSpacing"/>
              <w:rPr>
                <w:rFonts w:ascii="Tahoma" w:eastAsia="Arial" w:hAnsi="Tahoma" w:cs="Tahoma"/>
                <w:b/>
                <w:sz w:val="22"/>
                <w:szCs w:val="22"/>
                <w:lang w:val="nl-NL"/>
              </w:rPr>
            </w:pPr>
            <w:r w:rsidRPr="00F865BB">
              <w:rPr>
                <w:rFonts w:ascii="Tahoma" w:eastAsia="Arial" w:hAnsi="Tahoma" w:cs="Tahoma"/>
                <w:b/>
                <w:sz w:val="22"/>
                <w:szCs w:val="22"/>
                <w:lang w:val="nl-NL"/>
              </w:rPr>
              <w:t xml:space="preserve">Bevredigend / </w:t>
            </w:r>
          </w:p>
          <w:p w:rsidR="00862F0F" w:rsidRDefault="00862F0F" w:rsidP="00862F0F">
            <w:pPr>
              <w:pStyle w:val="NoSpacing"/>
              <w:rPr>
                <w:rFonts w:ascii="Tahoma" w:eastAsia="Arial" w:hAnsi="Tahoma" w:cs="Tahoma"/>
                <w:b/>
                <w:sz w:val="22"/>
                <w:szCs w:val="22"/>
                <w:lang w:val="nl-NL"/>
              </w:rPr>
            </w:pPr>
            <w:r w:rsidRPr="00F865BB">
              <w:rPr>
                <w:rFonts w:ascii="Tahoma" w:eastAsia="Arial" w:hAnsi="Tahoma" w:cs="Tahoma"/>
                <w:b/>
                <w:sz w:val="22"/>
                <w:szCs w:val="22"/>
                <w:lang w:val="nl-NL"/>
              </w:rPr>
              <w:t>Goed</w:t>
            </w:r>
          </w:p>
        </w:tc>
      </w:tr>
      <w:tr w:rsidR="00862F0F" w:rsidRPr="00F865BB" w:rsidTr="00862F0F">
        <w:tc>
          <w:tcPr>
            <w:tcW w:w="2802" w:type="dxa"/>
          </w:tcPr>
          <w:p w:rsidR="00862F0F" w:rsidRPr="00F865BB" w:rsidRDefault="00862F0F" w:rsidP="00862F0F">
            <w:pPr>
              <w:pStyle w:val="NoSpacing"/>
              <w:numPr>
                <w:ilvl w:val="0"/>
                <w:numId w:val="8"/>
              </w:numPr>
              <w:rPr>
                <w:rFonts w:ascii="Tahoma" w:eastAsia="Arial" w:hAnsi="Tahoma" w:cs="Tahoma"/>
                <w:b/>
                <w:sz w:val="22"/>
                <w:szCs w:val="22"/>
                <w:lang w:val="nl-NL"/>
              </w:rPr>
            </w:pPr>
          </w:p>
        </w:tc>
        <w:tc>
          <w:tcPr>
            <w:tcW w:w="3969" w:type="dxa"/>
          </w:tcPr>
          <w:p w:rsidR="00862F0F" w:rsidRPr="00F865BB" w:rsidRDefault="00862F0F" w:rsidP="00862F0F">
            <w:pPr>
              <w:pStyle w:val="NoSpacing"/>
              <w:rPr>
                <w:rFonts w:ascii="Tahoma" w:eastAsia="Arial" w:hAnsi="Tahoma" w:cs="Tahoma"/>
                <w:sz w:val="22"/>
                <w:szCs w:val="22"/>
                <w:lang w:val="nl-NL"/>
              </w:rPr>
            </w:pPr>
            <w:r w:rsidRPr="00F865BB">
              <w:rPr>
                <w:rFonts w:ascii="Tahoma" w:eastAsia="Arial" w:hAnsi="Tahoma" w:cs="Tahoma"/>
                <w:sz w:val="22"/>
                <w:szCs w:val="22"/>
                <w:lang w:val="nl-NL"/>
              </w:rPr>
              <w:t>Waren de gevarenidentificatie en risico-analyses in orde?</w:t>
            </w:r>
          </w:p>
        </w:tc>
        <w:tc>
          <w:tcPr>
            <w:tcW w:w="3260" w:type="dxa"/>
          </w:tcPr>
          <w:p w:rsidR="00862F0F" w:rsidRDefault="00862F0F" w:rsidP="00862F0F">
            <w:pPr>
              <w:pStyle w:val="NoSpacing"/>
              <w:rPr>
                <w:rFonts w:ascii="Tahoma" w:eastAsia="Arial" w:hAnsi="Tahoma" w:cs="Tahoma"/>
                <w:b/>
                <w:sz w:val="22"/>
                <w:szCs w:val="22"/>
                <w:lang w:val="nl-NL"/>
              </w:rPr>
            </w:pPr>
            <w:r w:rsidRPr="00F865BB">
              <w:rPr>
                <w:rFonts w:ascii="Tahoma" w:eastAsia="Arial" w:hAnsi="Tahoma" w:cs="Tahoma"/>
                <w:b/>
                <w:sz w:val="22"/>
                <w:szCs w:val="22"/>
                <w:lang w:val="nl-NL"/>
              </w:rPr>
              <w:t>Ja / Nee</w:t>
            </w:r>
          </w:p>
        </w:tc>
      </w:tr>
      <w:tr w:rsidR="00862F0F" w:rsidRPr="00F865BB" w:rsidTr="00862F0F">
        <w:tc>
          <w:tcPr>
            <w:tcW w:w="2802" w:type="dxa"/>
          </w:tcPr>
          <w:p w:rsidR="00862F0F" w:rsidRPr="00F865BB" w:rsidRDefault="00862F0F" w:rsidP="00862F0F">
            <w:pPr>
              <w:pStyle w:val="NoSpacing"/>
              <w:numPr>
                <w:ilvl w:val="0"/>
                <w:numId w:val="8"/>
              </w:numPr>
              <w:rPr>
                <w:rFonts w:ascii="Tahoma" w:eastAsia="Arial" w:hAnsi="Tahoma" w:cs="Tahoma"/>
                <w:b/>
                <w:sz w:val="22"/>
                <w:szCs w:val="22"/>
                <w:lang w:val="nl-NL"/>
              </w:rPr>
            </w:pPr>
          </w:p>
        </w:tc>
        <w:tc>
          <w:tcPr>
            <w:tcW w:w="3969" w:type="dxa"/>
          </w:tcPr>
          <w:p w:rsidR="00862F0F" w:rsidRPr="00F865BB" w:rsidRDefault="00862F0F" w:rsidP="00862F0F">
            <w:pPr>
              <w:pStyle w:val="NoSpacing"/>
              <w:rPr>
                <w:rFonts w:ascii="Tahoma" w:eastAsia="Arial" w:hAnsi="Tahoma" w:cs="Tahoma"/>
                <w:sz w:val="22"/>
                <w:szCs w:val="22"/>
                <w:lang w:val="nl-NL"/>
              </w:rPr>
            </w:pPr>
            <w:r w:rsidRPr="00F865BB">
              <w:rPr>
                <w:rFonts w:ascii="Tahoma" w:eastAsia="Arial" w:hAnsi="Tahoma" w:cs="Tahoma"/>
                <w:sz w:val="22"/>
                <w:szCs w:val="22"/>
                <w:lang w:val="nl-NL"/>
              </w:rPr>
              <w:t>Werden werkzaamheden uitgevoerd conform de afspraken / conform de</w:t>
            </w:r>
          </w:p>
          <w:p w:rsidR="00862F0F" w:rsidRPr="00F865BB" w:rsidRDefault="00862F0F" w:rsidP="00862F0F">
            <w:pPr>
              <w:pStyle w:val="NoSpacing"/>
              <w:rPr>
                <w:rFonts w:ascii="Tahoma" w:eastAsia="Arial" w:hAnsi="Tahoma" w:cs="Tahoma"/>
                <w:sz w:val="22"/>
                <w:szCs w:val="22"/>
                <w:lang w:val="nl-NL"/>
              </w:rPr>
            </w:pPr>
            <w:r w:rsidRPr="00F865BB">
              <w:rPr>
                <w:rFonts w:ascii="Tahoma" w:eastAsia="Arial" w:hAnsi="Tahoma" w:cs="Tahoma"/>
                <w:sz w:val="22"/>
                <w:szCs w:val="22"/>
                <w:lang w:val="nl-NL"/>
              </w:rPr>
              <w:t xml:space="preserve">                 veilige werkmethodes?</w:t>
            </w:r>
          </w:p>
          <w:p w:rsidR="00862F0F" w:rsidRPr="00F865BB" w:rsidRDefault="00862F0F" w:rsidP="00862F0F">
            <w:pPr>
              <w:pStyle w:val="NoSpacing"/>
              <w:rPr>
                <w:rFonts w:ascii="Tahoma" w:hAnsi="Tahoma" w:cs="Tahoma"/>
                <w:sz w:val="22"/>
                <w:szCs w:val="22"/>
                <w:lang w:val="nl-NL"/>
              </w:rPr>
            </w:pPr>
            <w:r w:rsidRPr="00F865BB">
              <w:rPr>
                <w:rFonts w:ascii="Tahoma" w:eastAsia="Arial" w:hAnsi="Tahoma" w:cs="Tahoma"/>
                <w:sz w:val="22"/>
                <w:szCs w:val="22"/>
                <w:lang w:val="nl-NL"/>
              </w:rPr>
              <w:t xml:space="preserve">                  </w:t>
            </w:r>
          </w:p>
          <w:p w:rsidR="00862F0F" w:rsidRPr="00F865BB" w:rsidRDefault="00862F0F" w:rsidP="00862F0F">
            <w:pPr>
              <w:pStyle w:val="NoSpacing"/>
              <w:rPr>
                <w:rFonts w:ascii="Tahoma" w:eastAsia="Arial" w:hAnsi="Tahoma" w:cs="Tahoma"/>
                <w:sz w:val="22"/>
                <w:szCs w:val="22"/>
                <w:lang w:val="nl-NL"/>
              </w:rPr>
            </w:pPr>
          </w:p>
        </w:tc>
        <w:tc>
          <w:tcPr>
            <w:tcW w:w="3260" w:type="dxa"/>
          </w:tcPr>
          <w:p w:rsidR="00862F0F" w:rsidRDefault="00862F0F" w:rsidP="00862F0F">
            <w:pPr>
              <w:pStyle w:val="NoSpacing"/>
              <w:rPr>
                <w:rFonts w:ascii="Tahoma" w:eastAsia="Arial" w:hAnsi="Tahoma" w:cs="Tahoma"/>
                <w:b/>
                <w:sz w:val="22"/>
                <w:szCs w:val="22"/>
                <w:lang w:val="nl-NL"/>
              </w:rPr>
            </w:pPr>
            <w:r w:rsidRPr="00F865BB">
              <w:rPr>
                <w:rFonts w:ascii="Tahoma" w:eastAsia="Arial" w:hAnsi="Tahoma" w:cs="Tahoma"/>
                <w:b/>
                <w:sz w:val="22"/>
                <w:szCs w:val="22"/>
                <w:lang w:val="nl-NL"/>
              </w:rPr>
              <w:t>Ja / Nee</w:t>
            </w:r>
            <w:r w:rsidRPr="00F865BB">
              <w:rPr>
                <w:rFonts w:ascii="Tahoma" w:hAnsi="Tahoma" w:cs="Tahoma"/>
                <w:sz w:val="22"/>
                <w:szCs w:val="22"/>
                <w:lang w:val="nl-NL"/>
              </w:rPr>
              <w:t xml:space="preserve"> </w:t>
            </w:r>
            <w:r w:rsidRPr="00F865BB">
              <w:rPr>
                <w:rFonts w:ascii="Tahoma" w:eastAsia="Arial" w:hAnsi="Tahoma" w:cs="Tahoma"/>
                <w:sz w:val="22"/>
                <w:szCs w:val="22"/>
                <w:lang w:val="nl-NL"/>
              </w:rPr>
              <w:t>             </w:t>
            </w:r>
          </w:p>
        </w:tc>
      </w:tr>
    </w:tbl>
    <w:p w:rsidR="003E04B9" w:rsidRPr="00F865BB" w:rsidRDefault="003E04B9" w:rsidP="004139AE">
      <w:pPr>
        <w:pStyle w:val="NoSpacing"/>
        <w:rPr>
          <w:rFonts w:ascii="Tahoma" w:hAnsi="Tahoma" w:cs="Tahoma"/>
          <w:sz w:val="22"/>
          <w:szCs w:val="22"/>
          <w:lang w:val="nl-NL"/>
        </w:rPr>
      </w:pPr>
      <w:r w:rsidRPr="00F865BB">
        <w:rPr>
          <w:rFonts w:ascii="Tahoma" w:eastAsia="Arial" w:hAnsi="Tahoma" w:cs="Tahoma"/>
          <w:sz w:val="22"/>
          <w:szCs w:val="22"/>
          <w:lang w:val="nl-NL"/>
        </w:rPr>
        <w:t> </w:t>
      </w:r>
    </w:p>
    <w:p w:rsidR="003E04B9" w:rsidRPr="00F865BB" w:rsidRDefault="003E04B9" w:rsidP="004139AE">
      <w:pPr>
        <w:pStyle w:val="NoSpacing"/>
        <w:rPr>
          <w:rFonts w:ascii="Tahoma" w:hAnsi="Tahoma" w:cs="Tahoma"/>
          <w:sz w:val="22"/>
          <w:szCs w:val="22"/>
          <w:lang w:val="nl-NL"/>
        </w:rPr>
      </w:pPr>
      <w:r w:rsidRPr="00F865BB">
        <w:rPr>
          <w:rFonts w:ascii="Tahoma" w:eastAsia="Arial" w:hAnsi="Tahoma" w:cs="Tahoma"/>
          <w:sz w:val="22"/>
          <w:szCs w:val="22"/>
          <w:lang w:val="nl-NL"/>
        </w:rPr>
        <w:t> </w:t>
      </w:r>
    </w:p>
    <w:tbl>
      <w:tblPr>
        <w:tblStyle w:val="TableGrid"/>
        <w:tblW w:w="0" w:type="auto"/>
        <w:tblLook w:val="04A0" w:firstRow="1" w:lastRow="0" w:firstColumn="1" w:lastColumn="0" w:noHBand="0" w:noVBand="1"/>
      </w:tblPr>
      <w:tblGrid>
        <w:gridCol w:w="4361"/>
        <w:gridCol w:w="5751"/>
      </w:tblGrid>
      <w:tr w:rsidR="007D52D7" w:rsidRPr="00F865BB" w:rsidTr="0021031D">
        <w:tc>
          <w:tcPr>
            <w:tcW w:w="4361" w:type="dxa"/>
            <w:shd w:val="clear" w:color="auto" w:fill="F2F2F2" w:themeFill="background1" w:themeFillShade="F2"/>
          </w:tcPr>
          <w:p w:rsidR="007D52D7" w:rsidRPr="00862F0F" w:rsidRDefault="007D52D7" w:rsidP="0021031D">
            <w:pPr>
              <w:pStyle w:val="NoSpacing"/>
              <w:rPr>
                <w:rFonts w:ascii="Tahoma" w:hAnsi="Tahoma" w:cs="Tahoma"/>
                <w:b/>
                <w:sz w:val="22"/>
                <w:szCs w:val="22"/>
                <w:lang w:val="nl-NL"/>
              </w:rPr>
            </w:pPr>
            <w:r w:rsidRPr="00862F0F">
              <w:rPr>
                <w:rFonts w:ascii="Tahoma" w:eastAsia="Arial" w:hAnsi="Tahoma" w:cs="Tahoma"/>
                <w:b/>
                <w:sz w:val="22"/>
                <w:szCs w:val="22"/>
                <w:lang w:val="nl-NL"/>
              </w:rPr>
              <w:t>Datum:</w:t>
            </w:r>
          </w:p>
          <w:p w:rsidR="007D52D7" w:rsidRPr="00862F0F" w:rsidRDefault="007D52D7" w:rsidP="0021031D">
            <w:pPr>
              <w:pStyle w:val="NoSpacing"/>
              <w:rPr>
                <w:rFonts w:ascii="Tahoma" w:eastAsia="Arial" w:hAnsi="Tahoma" w:cs="Tahoma"/>
                <w:b/>
                <w:sz w:val="22"/>
                <w:szCs w:val="22"/>
                <w:lang w:val="nl-NL"/>
              </w:rPr>
            </w:pPr>
          </w:p>
        </w:tc>
        <w:tc>
          <w:tcPr>
            <w:tcW w:w="5751" w:type="dxa"/>
          </w:tcPr>
          <w:p w:rsidR="007D52D7" w:rsidRPr="00F865BB" w:rsidRDefault="007D52D7" w:rsidP="0021031D">
            <w:pPr>
              <w:pStyle w:val="NoSpacing"/>
              <w:rPr>
                <w:rFonts w:ascii="Tahoma" w:hAnsi="Tahoma" w:cs="Tahoma"/>
                <w:sz w:val="22"/>
                <w:szCs w:val="22"/>
                <w:lang w:val="nl-NL"/>
              </w:rPr>
            </w:pPr>
          </w:p>
        </w:tc>
      </w:tr>
      <w:tr w:rsidR="007D52D7" w:rsidRPr="00F865BB" w:rsidTr="001937E4">
        <w:tc>
          <w:tcPr>
            <w:tcW w:w="4361" w:type="dxa"/>
            <w:shd w:val="clear" w:color="auto" w:fill="F2F2F2" w:themeFill="background1" w:themeFillShade="F2"/>
          </w:tcPr>
          <w:p w:rsidR="007D52D7" w:rsidRPr="00862F0F" w:rsidRDefault="007D52D7" w:rsidP="001937E4">
            <w:pPr>
              <w:pStyle w:val="NoSpacing"/>
              <w:rPr>
                <w:rFonts w:ascii="Tahoma" w:hAnsi="Tahoma" w:cs="Tahoma"/>
                <w:b/>
                <w:sz w:val="22"/>
                <w:szCs w:val="22"/>
                <w:lang w:val="nl-NL"/>
              </w:rPr>
            </w:pPr>
            <w:r w:rsidRPr="00862F0F">
              <w:rPr>
                <w:rFonts w:ascii="Tahoma" w:eastAsia="Arial" w:hAnsi="Tahoma" w:cs="Tahoma"/>
                <w:b/>
                <w:sz w:val="22"/>
                <w:szCs w:val="22"/>
                <w:lang w:val="nl-NL"/>
              </w:rPr>
              <w:t>Functie in het bedrijf:</w:t>
            </w:r>
          </w:p>
          <w:p w:rsidR="007D52D7" w:rsidRPr="00862F0F" w:rsidRDefault="007D52D7" w:rsidP="001937E4">
            <w:pPr>
              <w:pStyle w:val="NoSpacing"/>
              <w:rPr>
                <w:rFonts w:ascii="Tahoma" w:eastAsia="Arial" w:hAnsi="Tahoma" w:cs="Tahoma"/>
                <w:b/>
                <w:sz w:val="22"/>
                <w:szCs w:val="22"/>
                <w:lang w:val="nl-NL"/>
              </w:rPr>
            </w:pPr>
          </w:p>
        </w:tc>
        <w:tc>
          <w:tcPr>
            <w:tcW w:w="5751" w:type="dxa"/>
          </w:tcPr>
          <w:p w:rsidR="007D52D7" w:rsidRPr="00F865BB" w:rsidRDefault="007D52D7" w:rsidP="001937E4">
            <w:pPr>
              <w:pStyle w:val="NoSpacing"/>
              <w:rPr>
                <w:rFonts w:ascii="Tahoma" w:hAnsi="Tahoma" w:cs="Tahoma"/>
                <w:sz w:val="22"/>
                <w:szCs w:val="22"/>
                <w:lang w:val="nl-NL"/>
              </w:rPr>
            </w:pPr>
          </w:p>
        </w:tc>
      </w:tr>
      <w:tr w:rsidR="007D52D7" w:rsidRPr="00F865BB" w:rsidTr="00E26F76">
        <w:tc>
          <w:tcPr>
            <w:tcW w:w="4361" w:type="dxa"/>
            <w:shd w:val="clear" w:color="auto" w:fill="F2F2F2" w:themeFill="background1" w:themeFillShade="F2"/>
          </w:tcPr>
          <w:p w:rsidR="007D52D7" w:rsidRPr="00862F0F" w:rsidRDefault="007D52D7" w:rsidP="00E26F76">
            <w:pPr>
              <w:pStyle w:val="NoSpacing"/>
              <w:rPr>
                <w:rFonts w:ascii="Tahoma" w:hAnsi="Tahoma" w:cs="Tahoma"/>
                <w:b/>
                <w:sz w:val="22"/>
                <w:szCs w:val="22"/>
                <w:lang w:val="nl-NL"/>
              </w:rPr>
            </w:pPr>
            <w:r w:rsidRPr="00862F0F">
              <w:rPr>
                <w:rFonts w:ascii="Tahoma" w:eastAsia="Arial" w:hAnsi="Tahoma" w:cs="Tahoma"/>
                <w:b/>
                <w:sz w:val="22"/>
                <w:szCs w:val="22"/>
                <w:lang w:val="nl-NL"/>
              </w:rPr>
              <w:t>Naam:</w:t>
            </w:r>
          </w:p>
          <w:p w:rsidR="007D52D7" w:rsidRPr="00862F0F" w:rsidRDefault="007D52D7" w:rsidP="00E26F76">
            <w:pPr>
              <w:pStyle w:val="NoSpacing"/>
              <w:rPr>
                <w:rFonts w:ascii="Tahoma" w:eastAsia="Arial" w:hAnsi="Tahoma" w:cs="Tahoma"/>
                <w:b/>
                <w:sz w:val="22"/>
                <w:szCs w:val="22"/>
                <w:lang w:val="nl-NL"/>
              </w:rPr>
            </w:pPr>
          </w:p>
        </w:tc>
        <w:tc>
          <w:tcPr>
            <w:tcW w:w="5751" w:type="dxa"/>
          </w:tcPr>
          <w:p w:rsidR="007D52D7" w:rsidRPr="00F865BB" w:rsidRDefault="007D52D7" w:rsidP="00E26F76">
            <w:pPr>
              <w:pStyle w:val="NoSpacing"/>
              <w:rPr>
                <w:rFonts w:ascii="Tahoma" w:hAnsi="Tahoma" w:cs="Tahoma"/>
                <w:sz w:val="22"/>
                <w:szCs w:val="22"/>
                <w:lang w:val="nl-NL"/>
              </w:rPr>
            </w:pPr>
          </w:p>
        </w:tc>
      </w:tr>
      <w:tr w:rsidR="007D52D7" w:rsidRPr="00F865BB" w:rsidTr="0056354A">
        <w:tc>
          <w:tcPr>
            <w:tcW w:w="4361" w:type="dxa"/>
            <w:shd w:val="clear" w:color="auto" w:fill="F2F2F2" w:themeFill="background1" w:themeFillShade="F2"/>
          </w:tcPr>
          <w:p w:rsidR="007D52D7" w:rsidRPr="00862F0F" w:rsidRDefault="007D52D7" w:rsidP="0056354A">
            <w:pPr>
              <w:pStyle w:val="NoSpacing"/>
              <w:rPr>
                <w:rFonts w:ascii="Tahoma" w:hAnsi="Tahoma" w:cs="Tahoma"/>
                <w:b/>
                <w:sz w:val="22"/>
                <w:szCs w:val="22"/>
                <w:lang w:val="nl-NL"/>
              </w:rPr>
            </w:pPr>
            <w:r w:rsidRPr="00862F0F">
              <w:rPr>
                <w:rFonts w:ascii="Tahoma" w:eastAsia="Arial" w:hAnsi="Tahoma" w:cs="Tahoma"/>
                <w:b/>
                <w:sz w:val="22"/>
                <w:szCs w:val="22"/>
                <w:lang w:val="nl-NL"/>
              </w:rPr>
              <w:t>Handtekening:</w:t>
            </w:r>
          </w:p>
          <w:p w:rsidR="007D52D7" w:rsidRPr="00862F0F" w:rsidRDefault="007D52D7" w:rsidP="0056354A">
            <w:pPr>
              <w:pStyle w:val="NoSpacing"/>
              <w:rPr>
                <w:rFonts w:ascii="Tahoma" w:hAnsi="Tahoma" w:cs="Tahoma"/>
                <w:b/>
                <w:sz w:val="22"/>
                <w:szCs w:val="22"/>
                <w:lang w:val="nl-NL"/>
              </w:rPr>
            </w:pPr>
          </w:p>
        </w:tc>
        <w:tc>
          <w:tcPr>
            <w:tcW w:w="5751" w:type="dxa"/>
          </w:tcPr>
          <w:p w:rsidR="007D52D7" w:rsidRPr="00F865BB" w:rsidRDefault="007D52D7" w:rsidP="0056354A">
            <w:pPr>
              <w:pStyle w:val="NoSpacing"/>
              <w:rPr>
                <w:rFonts w:ascii="Tahoma" w:hAnsi="Tahoma" w:cs="Tahoma"/>
                <w:sz w:val="22"/>
                <w:szCs w:val="22"/>
                <w:lang w:val="nl-NL"/>
              </w:rPr>
            </w:pPr>
          </w:p>
        </w:tc>
      </w:tr>
    </w:tbl>
    <w:p w:rsidR="0096782A" w:rsidRPr="00F865BB" w:rsidRDefault="0096782A" w:rsidP="004139AE">
      <w:pPr>
        <w:pStyle w:val="NoSpacing"/>
        <w:rPr>
          <w:rFonts w:ascii="Tahoma" w:eastAsia="Arial" w:hAnsi="Tahoma" w:cs="Tahoma"/>
          <w:b/>
          <w:sz w:val="22"/>
          <w:szCs w:val="22"/>
          <w:lang w:val="nl-NL"/>
        </w:rPr>
      </w:pPr>
    </w:p>
    <w:p w:rsidR="00727DF0" w:rsidRPr="00ED4F6F" w:rsidRDefault="00727DF0" w:rsidP="00727DF0">
      <w:pPr>
        <w:rPr>
          <w:lang w:val="en-US"/>
        </w:rPr>
      </w:pPr>
    </w:p>
    <w:p w:rsidR="00727DF0" w:rsidRPr="00ED4F6F" w:rsidRDefault="00727DF0" w:rsidP="00727DF0">
      <w:pPr>
        <w:rPr>
          <w:lang w:val="en-US"/>
        </w:rPr>
      </w:pPr>
    </w:p>
    <w:p w:rsidR="00727DF0" w:rsidRDefault="00727DF0" w:rsidP="00727DF0">
      <w:pPr>
        <w:pStyle w:val="NoSpacing"/>
        <w:rPr>
          <w:lang w:val="nl-NL"/>
        </w:rPr>
      </w:pPr>
      <w:r>
        <w:rPr>
          <w:lang w:val="nl-NL"/>
        </w:rPr>
        <w:t>Versie 2017.01</w:t>
      </w:r>
    </w:p>
    <w:p w:rsidR="00727DF0" w:rsidRDefault="00727DF0" w:rsidP="00727DF0">
      <w:pPr>
        <w:pStyle w:val="NoSpacing"/>
        <w:rPr>
          <w:lang w:val="nl-NL"/>
        </w:rPr>
      </w:pPr>
      <w:r>
        <w:rPr>
          <w:lang w:val="nl-NL"/>
        </w:rPr>
        <w:t>15-5-2017</w:t>
      </w:r>
    </w:p>
    <w:p w:rsidR="00E46106" w:rsidRPr="00F865BB" w:rsidRDefault="00E46106" w:rsidP="004139AE">
      <w:pPr>
        <w:pStyle w:val="NoSpacing"/>
        <w:rPr>
          <w:rFonts w:ascii="Tahoma" w:hAnsi="Tahoma" w:cs="Tahoma"/>
          <w:lang w:val="nl-NL"/>
        </w:rPr>
      </w:pPr>
    </w:p>
    <w:sectPr w:rsidR="00E46106" w:rsidRPr="00F865BB" w:rsidSect="004139AE">
      <w:headerReference w:type="default" r:id="rId9"/>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5973" w:rsidRDefault="001F5973" w:rsidP="001F5973">
      <w:r>
        <w:separator/>
      </w:r>
    </w:p>
  </w:endnote>
  <w:endnote w:type="continuationSeparator" w:id="0">
    <w:p w:rsidR="001F5973" w:rsidRDefault="001F5973" w:rsidP="001F5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5973" w:rsidRDefault="001F5973" w:rsidP="001F5973">
      <w:r>
        <w:separator/>
      </w:r>
    </w:p>
  </w:footnote>
  <w:footnote w:type="continuationSeparator" w:id="0">
    <w:p w:rsidR="001F5973" w:rsidRDefault="001F5973" w:rsidP="001F59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3483"/>
    </w:tblGrid>
    <w:tr w:rsidR="001F5973" w:rsidTr="000919C8">
      <w:tc>
        <w:tcPr>
          <w:tcW w:w="6629" w:type="dxa"/>
        </w:tcPr>
        <w:p w:rsidR="001F5973" w:rsidRDefault="000970DC" w:rsidP="000919C8">
          <w:pPr>
            <w:pStyle w:val="NoSpacing"/>
            <w:rPr>
              <w:rFonts w:ascii="Tahoma" w:eastAsia="Arial" w:hAnsi="Tahoma" w:cs="Tahoma"/>
              <w:b/>
              <w:color w:val="808080"/>
              <w:sz w:val="22"/>
              <w:szCs w:val="22"/>
              <w:lang w:val="nl-NL"/>
            </w:rPr>
          </w:pPr>
          <w:r>
            <w:rPr>
              <w:rFonts w:ascii="Tahoma" w:eastAsia="Arial" w:hAnsi="Tahoma" w:cs="Tahoma"/>
              <w:b/>
              <w:color w:val="808080"/>
              <w:sz w:val="28"/>
              <w:szCs w:val="22"/>
              <w:lang w:val="nl-NL"/>
            </w:rPr>
            <w:t>Contractor v</w:t>
          </w:r>
          <w:r w:rsidR="001F5973" w:rsidRPr="005C1803">
            <w:rPr>
              <w:rFonts w:ascii="Tahoma" w:eastAsia="Arial" w:hAnsi="Tahoma" w:cs="Tahoma"/>
              <w:b/>
              <w:color w:val="808080"/>
              <w:sz w:val="28"/>
              <w:szCs w:val="22"/>
              <w:lang w:val="nl-NL"/>
            </w:rPr>
            <w:t xml:space="preserve">ragenlijst </w:t>
          </w:r>
        </w:p>
        <w:p w:rsidR="001F5973" w:rsidRDefault="001F5973" w:rsidP="000919C8">
          <w:pPr>
            <w:pStyle w:val="NoSpacing"/>
            <w:rPr>
              <w:rFonts w:ascii="Tahoma" w:eastAsia="Arial" w:hAnsi="Tahoma" w:cs="Tahoma"/>
              <w:sz w:val="16"/>
              <w:szCs w:val="22"/>
              <w:lang w:val="nl-NL"/>
            </w:rPr>
          </w:pPr>
        </w:p>
        <w:p w:rsidR="001F5973" w:rsidRPr="001F5973" w:rsidRDefault="001F5973" w:rsidP="000919C8">
          <w:pPr>
            <w:pStyle w:val="NoSpacing"/>
            <w:rPr>
              <w:rFonts w:ascii="Tahoma" w:eastAsia="Arial" w:hAnsi="Tahoma" w:cs="Tahoma"/>
              <w:sz w:val="16"/>
              <w:szCs w:val="22"/>
              <w:lang w:val="nl-NL"/>
            </w:rPr>
          </w:pPr>
          <w:r w:rsidRPr="001F5973">
            <w:rPr>
              <w:rFonts w:ascii="Tahoma" w:eastAsia="Arial" w:hAnsi="Tahoma" w:cs="Tahoma"/>
              <w:sz w:val="16"/>
              <w:szCs w:val="22"/>
              <w:lang w:val="nl-NL"/>
            </w:rPr>
            <w:t>Versie 2017.05</w:t>
          </w:r>
        </w:p>
        <w:p w:rsidR="001F5973" w:rsidRDefault="001F5973" w:rsidP="000919C8">
          <w:pPr>
            <w:pStyle w:val="NoSpacing"/>
            <w:rPr>
              <w:rFonts w:ascii="Tahoma" w:eastAsia="Arial" w:hAnsi="Tahoma" w:cs="Tahoma"/>
              <w:sz w:val="22"/>
              <w:szCs w:val="22"/>
              <w:lang w:val="nl-NL"/>
            </w:rPr>
          </w:pPr>
          <w:r w:rsidRPr="001F5973">
            <w:rPr>
              <w:rFonts w:ascii="Tahoma" w:eastAsia="Arial" w:hAnsi="Tahoma" w:cs="Tahoma"/>
              <w:sz w:val="16"/>
              <w:szCs w:val="22"/>
              <w:lang w:val="nl-NL"/>
            </w:rPr>
            <w:t>15-5-2017</w:t>
          </w:r>
        </w:p>
      </w:tc>
      <w:tc>
        <w:tcPr>
          <w:tcW w:w="3483" w:type="dxa"/>
        </w:tcPr>
        <w:p w:rsidR="001F5973" w:rsidRDefault="001F5973" w:rsidP="000919C8">
          <w:pPr>
            <w:pStyle w:val="NoSpacing"/>
            <w:jc w:val="right"/>
            <w:rPr>
              <w:rFonts w:ascii="Tahoma" w:eastAsia="Arial" w:hAnsi="Tahoma" w:cs="Tahoma"/>
              <w:sz w:val="22"/>
              <w:szCs w:val="22"/>
              <w:lang w:val="nl-NL"/>
            </w:rPr>
          </w:pPr>
          <w:r>
            <w:rPr>
              <w:noProof/>
              <w:lang w:val="en-US" w:eastAsia="en-US"/>
            </w:rPr>
            <w:drawing>
              <wp:inline distT="0" distB="0" distL="0" distR="0" wp14:anchorId="444B6B66" wp14:editId="1C63F0AA">
                <wp:extent cx="1781175" cy="590550"/>
                <wp:effectExtent l="0" t="0" r="9525" b="0"/>
                <wp:docPr id="1" name="Afbeelding 2" descr="Description: Macintosh HD:Users:rogier:Desktop:MAAS_DIAP.png"/>
                <wp:cNvGraphicFramePr/>
                <a:graphic xmlns:a="http://schemas.openxmlformats.org/drawingml/2006/main">
                  <a:graphicData uri="http://schemas.openxmlformats.org/drawingml/2006/picture">
                    <pic:pic xmlns:pic="http://schemas.openxmlformats.org/drawingml/2006/picture">
                      <pic:nvPicPr>
                        <pic:cNvPr id="1" name="Afbeelding 2" descr="Description: Macintosh HD:Users:rogier:Desktop:MAAS_DIAP.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590550"/>
                        </a:xfrm>
                        <a:prstGeom prst="rect">
                          <a:avLst/>
                        </a:prstGeom>
                        <a:noFill/>
                        <a:ln>
                          <a:noFill/>
                        </a:ln>
                      </pic:spPr>
                    </pic:pic>
                  </a:graphicData>
                </a:graphic>
              </wp:inline>
            </w:drawing>
          </w:r>
        </w:p>
      </w:tc>
    </w:tr>
  </w:tbl>
  <w:p w:rsidR="001F5973" w:rsidRPr="001F5973" w:rsidRDefault="001F5973" w:rsidP="001F59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B87A7E"/>
    <w:multiLevelType w:val="hybridMultilevel"/>
    <w:tmpl w:val="F5E26F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AF3947"/>
    <w:multiLevelType w:val="hybridMultilevel"/>
    <w:tmpl w:val="D89A1F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5AA5193"/>
    <w:multiLevelType w:val="hybridMultilevel"/>
    <w:tmpl w:val="35C8C1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1FB362D"/>
    <w:multiLevelType w:val="hybridMultilevel"/>
    <w:tmpl w:val="AD1E04DC"/>
    <w:lvl w:ilvl="0" w:tplc="DE2A96C6">
      <w:start w:val="1"/>
      <w:numFmt w:val="low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4" w15:restartNumberingAfterBreak="0">
    <w:nsid w:val="32360EEA"/>
    <w:multiLevelType w:val="hybridMultilevel"/>
    <w:tmpl w:val="427610BE"/>
    <w:lvl w:ilvl="0" w:tplc="3F342E80">
      <w:start w:val="1"/>
      <w:numFmt w:val="lowerLetter"/>
      <w:lvlText w:val="%1)"/>
      <w:lvlJc w:val="left"/>
      <w:pPr>
        <w:ind w:left="360" w:hanging="360"/>
      </w:pPr>
      <w:rPr>
        <w:rFonts w:eastAsia="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42951442"/>
    <w:multiLevelType w:val="hybridMultilevel"/>
    <w:tmpl w:val="847268E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DF33BC3"/>
    <w:multiLevelType w:val="hybridMultilevel"/>
    <w:tmpl w:val="35C8C1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6527349"/>
    <w:multiLevelType w:val="hybridMultilevel"/>
    <w:tmpl w:val="35C8C17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7D935067"/>
    <w:multiLevelType w:val="hybridMultilevel"/>
    <w:tmpl w:val="86EEFB02"/>
    <w:lvl w:ilvl="0" w:tplc="CF3A8ECA">
      <w:start w:val="1"/>
      <w:numFmt w:val="lowerLetter"/>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num w:numId="1">
    <w:abstractNumId w:val="8"/>
  </w:num>
  <w:num w:numId="2">
    <w:abstractNumId w:val="3"/>
  </w:num>
  <w:num w:numId="3">
    <w:abstractNumId w:val="5"/>
  </w:num>
  <w:num w:numId="4">
    <w:abstractNumId w:val="0"/>
  </w:num>
  <w:num w:numId="5">
    <w:abstractNumId w:val="1"/>
  </w:num>
  <w:num w:numId="6">
    <w:abstractNumId w:val="7"/>
  </w:num>
  <w:num w:numId="7">
    <w:abstractNumId w:val="2"/>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20"/>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731"/>
    <w:rsid w:val="00017EA7"/>
    <w:rsid w:val="000970DC"/>
    <w:rsid w:val="00130EAA"/>
    <w:rsid w:val="00132A3B"/>
    <w:rsid w:val="00197C6D"/>
    <w:rsid w:val="001C4EF7"/>
    <w:rsid w:val="001F5973"/>
    <w:rsid w:val="003268CE"/>
    <w:rsid w:val="00350A11"/>
    <w:rsid w:val="003A0876"/>
    <w:rsid w:val="003A3EE7"/>
    <w:rsid w:val="003E04B9"/>
    <w:rsid w:val="004139AE"/>
    <w:rsid w:val="005B25FD"/>
    <w:rsid w:val="005C1803"/>
    <w:rsid w:val="005F5F3B"/>
    <w:rsid w:val="00727DF0"/>
    <w:rsid w:val="007D52D7"/>
    <w:rsid w:val="00862F0F"/>
    <w:rsid w:val="008A6FFA"/>
    <w:rsid w:val="008C22EB"/>
    <w:rsid w:val="008C236C"/>
    <w:rsid w:val="009146B0"/>
    <w:rsid w:val="00942508"/>
    <w:rsid w:val="0096782A"/>
    <w:rsid w:val="009E573D"/>
    <w:rsid w:val="00A31CEB"/>
    <w:rsid w:val="00A8525A"/>
    <w:rsid w:val="00AD6731"/>
    <w:rsid w:val="00B1706C"/>
    <w:rsid w:val="00B719BA"/>
    <w:rsid w:val="00C87889"/>
    <w:rsid w:val="00CD70B3"/>
    <w:rsid w:val="00DA6598"/>
    <w:rsid w:val="00DB4BFC"/>
    <w:rsid w:val="00DF191B"/>
    <w:rsid w:val="00E46106"/>
    <w:rsid w:val="00E55CC5"/>
    <w:rsid w:val="00F865BB"/>
    <w:rsid w:val="00FB6DDA"/>
    <w:rsid w:val="00FF0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C41C9702-68F6-4374-BCF8-F335B700F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lang w:val="ru-RU" w:eastAsia="ru-RU"/>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EF7B96"/>
    <w:pPr>
      <w:keepNext/>
      <w:spacing w:before="240" w:after="60"/>
      <w:outlineLvl w:val="2"/>
    </w:pPr>
    <w:rPr>
      <w:rFonts w:ascii="Arial" w:hAnsi="Arial" w:cs="Arial"/>
      <w:b/>
      <w:bCs/>
      <w:sz w:val="26"/>
      <w:szCs w:val="26"/>
    </w:rPr>
  </w:style>
  <w:style w:type="paragraph" w:styleId="Heading5">
    <w:name w:val="heading 5"/>
    <w:basedOn w:val="Normal"/>
    <w:next w:val="Normal"/>
    <w:qFormat/>
    <w:rsid w:val="00EF7B96"/>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70B3"/>
    <w:rPr>
      <w:rFonts w:ascii="Tahoma" w:hAnsi="Tahoma" w:cs="Tahoma"/>
      <w:sz w:val="16"/>
      <w:szCs w:val="16"/>
    </w:rPr>
  </w:style>
  <w:style w:type="character" w:customStyle="1" w:styleId="BalloonTextChar">
    <w:name w:val="Balloon Text Char"/>
    <w:basedOn w:val="DefaultParagraphFont"/>
    <w:link w:val="BalloonText"/>
    <w:uiPriority w:val="99"/>
    <w:semiHidden/>
    <w:rsid w:val="00CD70B3"/>
    <w:rPr>
      <w:rFonts w:ascii="Tahoma" w:hAnsi="Tahoma" w:cs="Tahoma"/>
      <w:sz w:val="16"/>
      <w:szCs w:val="16"/>
      <w:lang w:val="ru-RU" w:eastAsia="ru-RU"/>
    </w:rPr>
  </w:style>
  <w:style w:type="paragraph" w:styleId="ListParagraph">
    <w:name w:val="List Paragraph"/>
    <w:basedOn w:val="Normal"/>
    <w:uiPriority w:val="34"/>
    <w:qFormat/>
    <w:rsid w:val="00CD70B3"/>
    <w:pPr>
      <w:ind w:left="720"/>
      <w:contextualSpacing/>
    </w:pPr>
  </w:style>
  <w:style w:type="paragraph" w:styleId="NoSpacing">
    <w:name w:val="No Spacing"/>
    <w:uiPriority w:val="1"/>
    <w:qFormat/>
    <w:rsid w:val="004139AE"/>
    <w:rPr>
      <w:sz w:val="24"/>
      <w:szCs w:val="24"/>
      <w:lang w:val="ru-RU" w:eastAsia="ru-RU"/>
    </w:rPr>
  </w:style>
  <w:style w:type="table" w:styleId="TableGrid">
    <w:name w:val="Table Grid"/>
    <w:basedOn w:val="TableNormal"/>
    <w:uiPriority w:val="99"/>
    <w:unhideWhenUsed/>
    <w:rsid w:val="004139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C1803"/>
    <w:rPr>
      <w:color w:val="0000FF" w:themeColor="hyperlink"/>
      <w:u w:val="single"/>
    </w:rPr>
  </w:style>
  <w:style w:type="paragraph" w:styleId="Header">
    <w:name w:val="header"/>
    <w:basedOn w:val="Normal"/>
    <w:link w:val="HeaderChar"/>
    <w:uiPriority w:val="99"/>
    <w:unhideWhenUsed/>
    <w:rsid w:val="001F5973"/>
    <w:pPr>
      <w:tabs>
        <w:tab w:val="center" w:pos="4513"/>
        <w:tab w:val="right" w:pos="9026"/>
      </w:tabs>
    </w:pPr>
  </w:style>
  <w:style w:type="character" w:customStyle="1" w:styleId="HeaderChar">
    <w:name w:val="Header Char"/>
    <w:basedOn w:val="DefaultParagraphFont"/>
    <w:link w:val="Header"/>
    <w:uiPriority w:val="99"/>
    <w:rsid w:val="001F5973"/>
    <w:rPr>
      <w:sz w:val="24"/>
      <w:szCs w:val="24"/>
      <w:lang w:val="ru-RU" w:eastAsia="ru-RU"/>
    </w:rPr>
  </w:style>
  <w:style w:type="paragraph" w:styleId="Footer">
    <w:name w:val="footer"/>
    <w:basedOn w:val="Normal"/>
    <w:link w:val="FooterChar"/>
    <w:uiPriority w:val="99"/>
    <w:unhideWhenUsed/>
    <w:rsid w:val="001F5973"/>
    <w:pPr>
      <w:tabs>
        <w:tab w:val="center" w:pos="4513"/>
        <w:tab w:val="right" w:pos="9026"/>
      </w:tabs>
    </w:pPr>
  </w:style>
  <w:style w:type="character" w:customStyle="1" w:styleId="FooterChar">
    <w:name w:val="Footer Char"/>
    <w:basedOn w:val="DefaultParagraphFont"/>
    <w:link w:val="Footer"/>
    <w:uiPriority w:val="99"/>
    <w:rsid w:val="001F5973"/>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POudenhoven@Maas.N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CFB977-2646-49F8-B516-DFCB54F82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1195</Words>
  <Characters>6814</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ACCO Brands AANNEMER VRAGENLIJST VOOR GEZONDHEID EN VEILIGHEID CONTRACT WORK ON-SITE</vt:lpstr>
    </vt:vector>
  </TitlesOfParts>
  <Company>Acco Brands</Company>
  <LinksUpToDate>false</LinksUpToDate>
  <CharactersWithSpaces>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 Brands AANNEMER VRAGENLIJST VOOR GEZONDHEID EN VEILIGHEID CONTRACT WORK ON-SITE</dc:title>
  <dc:creator>leenderp</dc:creator>
  <cp:lastModifiedBy>Eric Latour</cp:lastModifiedBy>
  <cp:revision>2</cp:revision>
  <cp:lastPrinted>1900-12-31T23:00:00Z</cp:lastPrinted>
  <dcterms:created xsi:type="dcterms:W3CDTF">2018-03-20T15:08:00Z</dcterms:created>
  <dcterms:modified xsi:type="dcterms:W3CDTF">2018-03-20T15:08:00Z</dcterms:modified>
</cp:coreProperties>
</file>